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EC2E" w14:textId="491D9AE5" w:rsidR="0068256D" w:rsidRPr="00BB0AAA" w:rsidRDefault="0068256D" w:rsidP="0068256D">
      <w:pPr>
        <w:rPr>
          <w:b/>
          <w:bCs/>
          <w:sz w:val="36"/>
          <w:szCs w:val="36"/>
        </w:rPr>
      </w:pPr>
      <w:r w:rsidRPr="00BB0AAA">
        <w:rPr>
          <w:b/>
          <w:bCs/>
          <w:noProof/>
          <w:sz w:val="48"/>
          <w:szCs w:val="48"/>
        </w:rPr>
        <w:drawing>
          <wp:anchor distT="0" distB="0" distL="114300" distR="114300" simplePos="0" relativeHeight="251657216" behindDoc="0" locked="0" layoutInCell="1" allowOverlap="1" wp14:anchorId="719E4563" wp14:editId="5FD8CD8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28725" cy="1228725"/>
            <wp:effectExtent l="0" t="0" r="9525" b="9525"/>
            <wp:wrapSquare wrapText="bothSides"/>
            <wp:docPr id="16333444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B0AAA">
        <w:rPr>
          <w:b/>
          <w:bCs/>
          <w:sz w:val="48"/>
          <w:szCs w:val="48"/>
        </w:rPr>
        <w:t>THE G8 EXAMINATION</w:t>
      </w:r>
    </w:p>
    <w:p w14:paraId="51E35576" w14:textId="77777777" w:rsidR="0068256D" w:rsidRPr="00B91EA2" w:rsidRDefault="0068256D" w:rsidP="0068256D">
      <w:pPr>
        <w:rPr>
          <w:bCs/>
          <w:i/>
          <w:sz w:val="32"/>
          <w:szCs w:val="32"/>
        </w:rPr>
      </w:pPr>
      <w:r w:rsidRPr="00B91EA2">
        <w:rPr>
          <w:bCs/>
          <w:i/>
          <w:sz w:val="32"/>
          <w:szCs w:val="32"/>
        </w:rPr>
        <w:t>Kenya Certificate of Secondary Education</w:t>
      </w:r>
    </w:p>
    <w:p w14:paraId="195264EA" w14:textId="77777777" w:rsidR="0068256D" w:rsidRPr="00B91EA2" w:rsidRDefault="0068256D" w:rsidP="0068256D">
      <w:pPr>
        <w:rPr>
          <w:b/>
          <w:iCs/>
          <w:sz w:val="28"/>
          <w:szCs w:val="28"/>
        </w:rPr>
      </w:pPr>
      <w:r w:rsidRPr="00B91EA2">
        <w:rPr>
          <w:b/>
          <w:iCs/>
          <w:sz w:val="28"/>
          <w:szCs w:val="28"/>
        </w:rPr>
        <w:t>FORM 4 TERM 2- JUNE 2026</w:t>
      </w:r>
    </w:p>
    <w:p w14:paraId="560E96DA" w14:textId="77777777" w:rsidR="0068256D" w:rsidRDefault="0068256D" w:rsidP="0068256D">
      <w:pPr>
        <w:rPr>
          <w:rFonts w:eastAsia="Calibri"/>
          <w:b/>
          <w:bCs/>
        </w:rPr>
      </w:pPr>
    </w:p>
    <w:p w14:paraId="6629E843" w14:textId="77777777" w:rsidR="0068256D" w:rsidRDefault="0068256D" w:rsidP="0068256D">
      <w:pPr>
        <w:rPr>
          <w:rFonts w:eastAsia="Calibri"/>
          <w:b/>
          <w:bCs/>
        </w:rPr>
      </w:pPr>
    </w:p>
    <w:p w14:paraId="18B363A4" w14:textId="77777777" w:rsidR="0068256D" w:rsidRDefault="0068256D" w:rsidP="0068256D">
      <w:pPr>
        <w:rPr>
          <w:rFonts w:eastAsia="Calibri"/>
          <w:b/>
          <w:bCs/>
        </w:rPr>
      </w:pPr>
    </w:p>
    <w:p w14:paraId="5F5ECA51" w14:textId="77777777" w:rsidR="0068256D" w:rsidRPr="0068256D" w:rsidRDefault="0068256D" w:rsidP="0068256D">
      <w:pPr>
        <w:spacing w:line="256" w:lineRule="auto"/>
        <w:rPr>
          <w:sz w:val="24"/>
          <w:szCs w:val="24"/>
        </w:rPr>
      </w:pPr>
      <w:r w:rsidRPr="0068256D">
        <w:rPr>
          <w:rFonts w:eastAsia="Calibri"/>
          <w:sz w:val="28"/>
          <w:szCs w:val="28"/>
        </w:rPr>
        <w:t xml:space="preserve">121/1 </w:t>
      </w:r>
    </w:p>
    <w:p w14:paraId="52846EED" w14:textId="46B628AF" w:rsidR="0068256D" w:rsidRPr="0068256D" w:rsidRDefault="0068256D" w:rsidP="0068256D">
      <w:pPr>
        <w:rPr>
          <w:rFonts w:eastAsia="Calibri"/>
          <w:b/>
          <w:sz w:val="24"/>
          <w:szCs w:val="24"/>
        </w:rPr>
      </w:pPr>
      <w:r w:rsidRPr="0068256D">
        <w:rPr>
          <w:rFonts w:eastAsia="Calibri"/>
          <w:b/>
          <w:sz w:val="24"/>
          <w:szCs w:val="24"/>
        </w:rPr>
        <w:t xml:space="preserve">MATHEMATICS </w:t>
      </w:r>
    </w:p>
    <w:p w14:paraId="3DA04A59" w14:textId="77777777" w:rsidR="0068256D" w:rsidRPr="0068256D" w:rsidRDefault="0068256D" w:rsidP="0068256D">
      <w:pPr>
        <w:rPr>
          <w:rFonts w:eastAsia="Calibri"/>
          <w:b/>
          <w:sz w:val="24"/>
          <w:szCs w:val="24"/>
        </w:rPr>
      </w:pPr>
      <w:r w:rsidRPr="0068256D">
        <w:rPr>
          <w:rFonts w:eastAsia="Calibri"/>
          <w:b/>
          <w:sz w:val="24"/>
          <w:szCs w:val="24"/>
        </w:rPr>
        <w:t>PAPER 1</w:t>
      </w:r>
    </w:p>
    <w:p w14:paraId="4951006A" w14:textId="77777777" w:rsidR="0068256D" w:rsidRPr="0068256D" w:rsidRDefault="0068256D" w:rsidP="0068256D">
      <w:pPr>
        <w:rPr>
          <w:rFonts w:eastAsia="Calibri"/>
          <w:b/>
          <w:sz w:val="24"/>
          <w:szCs w:val="24"/>
        </w:rPr>
      </w:pPr>
      <w:r w:rsidRPr="0068256D">
        <w:rPr>
          <w:rFonts w:eastAsia="Calibri"/>
          <w:b/>
          <w:sz w:val="24"/>
          <w:szCs w:val="24"/>
        </w:rPr>
        <w:t>TIME: 2 ½ HOURS</w:t>
      </w:r>
    </w:p>
    <w:p w14:paraId="3657BF9D" w14:textId="77777777" w:rsidR="0068256D" w:rsidRPr="00B91EA2" w:rsidRDefault="0068256D" w:rsidP="0068256D">
      <w:pPr>
        <w:rPr>
          <w:rFonts w:eastAsia="Calibri"/>
          <w:b/>
          <w:bCs/>
        </w:rPr>
      </w:pPr>
    </w:p>
    <w:p w14:paraId="08BE0390" w14:textId="77777777" w:rsidR="0068256D" w:rsidRPr="00B91EA2" w:rsidRDefault="0068256D" w:rsidP="0068256D">
      <w:pPr>
        <w:spacing w:line="480" w:lineRule="auto"/>
        <w:rPr>
          <w:rFonts w:eastAsia="Calibri"/>
        </w:rPr>
      </w:pPr>
      <w:r w:rsidRPr="00B91EA2">
        <w:rPr>
          <w:rFonts w:eastAsia="Calibri"/>
          <w:b/>
          <w:sz w:val="28"/>
          <w:szCs w:val="28"/>
        </w:rPr>
        <w:t>Name: ________________________________________Adm No. _________</w:t>
      </w:r>
    </w:p>
    <w:p w14:paraId="7C9B6C7F" w14:textId="77777777" w:rsidR="0068256D" w:rsidRDefault="0068256D" w:rsidP="0068256D">
      <w:pPr>
        <w:rPr>
          <w:rFonts w:eastAsia="Calibri"/>
          <w:b/>
          <w:sz w:val="28"/>
          <w:szCs w:val="28"/>
        </w:rPr>
      </w:pPr>
      <w:r w:rsidRPr="00B91EA2">
        <w:rPr>
          <w:rFonts w:eastAsia="Calibri"/>
          <w:b/>
          <w:sz w:val="28"/>
          <w:szCs w:val="28"/>
        </w:rPr>
        <w:t>Class: _________ Candidate’s Signature: __________ Date: _______________</w:t>
      </w:r>
    </w:p>
    <w:p w14:paraId="6AE723EB" w14:textId="32FD577B" w:rsidR="008E125F" w:rsidRDefault="00000000" w:rsidP="0068256D">
      <w:pPr>
        <w:pStyle w:val="Heading8"/>
        <w:spacing w:before="222"/>
        <w:ind w:left="0"/>
        <w:jc w:val="both"/>
        <w:rPr>
          <w:rFonts w:ascii="Times New Roman"/>
        </w:rPr>
      </w:pPr>
      <w:r>
        <w:rPr>
          <w:rFonts w:ascii="Times New Roman"/>
          <w:u w:val="single"/>
        </w:rPr>
        <w:t>INSTRUCTIONS</w:t>
      </w:r>
      <w:r>
        <w:rPr>
          <w:rFonts w:ascii="Times New Roman"/>
          <w:spacing w:val="-3"/>
          <w:u w:val="single"/>
        </w:rPr>
        <w:t xml:space="preserve"> </w:t>
      </w:r>
      <w:r>
        <w:rPr>
          <w:rFonts w:ascii="Times New Roman"/>
          <w:u w:val="single"/>
        </w:rPr>
        <w:t>TO</w:t>
      </w:r>
      <w:r>
        <w:rPr>
          <w:rFonts w:ascii="Times New Roman"/>
          <w:spacing w:val="-2"/>
          <w:u w:val="single"/>
        </w:rPr>
        <w:t xml:space="preserve"> CANDIDATES</w:t>
      </w:r>
    </w:p>
    <w:p w14:paraId="4059DC97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153"/>
        <w:ind w:left="719" w:hanging="359"/>
        <w:rPr>
          <w:i/>
          <w:sz w:val="26"/>
        </w:rPr>
      </w:pPr>
      <w:r>
        <w:rPr>
          <w:i/>
          <w:sz w:val="26"/>
        </w:rPr>
        <w:t>Write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your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name,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admission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number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class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in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spaces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provided</w:t>
      </w:r>
      <w:r>
        <w:rPr>
          <w:i/>
          <w:spacing w:val="-3"/>
          <w:sz w:val="26"/>
        </w:rPr>
        <w:t xml:space="preserve"> </w:t>
      </w:r>
      <w:r>
        <w:rPr>
          <w:i/>
          <w:spacing w:val="-2"/>
          <w:sz w:val="26"/>
        </w:rPr>
        <w:t>above.</w:t>
      </w:r>
    </w:p>
    <w:p w14:paraId="52706E30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5"/>
        <w:ind w:left="719" w:hanging="359"/>
        <w:rPr>
          <w:i/>
          <w:sz w:val="26"/>
        </w:rPr>
      </w:pPr>
      <w:r>
        <w:rPr>
          <w:i/>
          <w:sz w:val="26"/>
        </w:rPr>
        <w:t>Sign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write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date of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examination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in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spaces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provided</w:t>
      </w:r>
      <w:r>
        <w:rPr>
          <w:i/>
          <w:spacing w:val="-1"/>
          <w:sz w:val="26"/>
        </w:rPr>
        <w:t xml:space="preserve"> </w:t>
      </w:r>
      <w:r>
        <w:rPr>
          <w:i/>
          <w:spacing w:val="-2"/>
          <w:sz w:val="26"/>
        </w:rPr>
        <w:t>above.</w:t>
      </w:r>
    </w:p>
    <w:p w14:paraId="3E3FFF67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5"/>
        <w:ind w:left="719" w:hanging="359"/>
        <w:rPr>
          <w:b/>
          <w:i/>
          <w:sz w:val="26"/>
        </w:rPr>
      </w:pPr>
      <w:r>
        <w:rPr>
          <w:i/>
          <w:sz w:val="26"/>
        </w:rPr>
        <w:t>This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paper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consists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of</w:t>
      </w:r>
      <w:r>
        <w:rPr>
          <w:i/>
          <w:spacing w:val="-1"/>
          <w:sz w:val="26"/>
        </w:rPr>
        <w:t xml:space="preserve"> </w:t>
      </w:r>
      <w:r>
        <w:rPr>
          <w:b/>
          <w:i/>
          <w:sz w:val="26"/>
        </w:rPr>
        <w:t>two</w:t>
      </w:r>
      <w:r>
        <w:rPr>
          <w:b/>
          <w:i/>
          <w:spacing w:val="2"/>
          <w:sz w:val="26"/>
        </w:rPr>
        <w:t xml:space="preserve"> </w:t>
      </w:r>
      <w:r>
        <w:rPr>
          <w:i/>
          <w:sz w:val="26"/>
        </w:rPr>
        <w:t>sections</w:t>
      </w:r>
      <w:r>
        <w:rPr>
          <w:b/>
          <w:i/>
          <w:sz w:val="26"/>
        </w:rPr>
        <w:t>; Section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z w:val="26"/>
        </w:rPr>
        <w:t>I</w:t>
      </w:r>
      <w:r>
        <w:rPr>
          <w:b/>
          <w:i/>
          <w:spacing w:val="-1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1"/>
          <w:sz w:val="26"/>
        </w:rPr>
        <w:t xml:space="preserve"> </w:t>
      </w:r>
      <w:r>
        <w:rPr>
          <w:b/>
          <w:i/>
          <w:sz w:val="26"/>
        </w:rPr>
        <w:t>Section</w:t>
      </w:r>
      <w:r>
        <w:rPr>
          <w:b/>
          <w:i/>
          <w:spacing w:val="-1"/>
          <w:sz w:val="26"/>
        </w:rPr>
        <w:t xml:space="preserve"> </w:t>
      </w:r>
      <w:r>
        <w:rPr>
          <w:b/>
          <w:i/>
          <w:spacing w:val="-5"/>
          <w:sz w:val="26"/>
        </w:rPr>
        <w:t>II.</w:t>
      </w:r>
    </w:p>
    <w:p w14:paraId="3835F5B3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6"/>
        <w:ind w:left="719" w:hanging="359"/>
        <w:rPr>
          <w:b/>
          <w:i/>
          <w:sz w:val="26"/>
        </w:rPr>
      </w:pPr>
      <w:r>
        <w:rPr>
          <w:i/>
          <w:sz w:val="26"/>
        </w:rPr>
        <w:t>Answer</w:t>
      </w:r>
      <w:r>
        <w:rPr>
          <w:i/>
          <w:spacing w:val="-3"/>
          <w:sz w:val="26"/>
        </w:rPr>
        <w:t xml:space="preserve"> </w:t>
      </w:r>
      <w:r>
        <w:rPr>
          <w:b/>
          <w:i/>
          <w:sz w:val="26"/>
        </w:rPr>
        <w:t>all</w:t>
      </w:r>
      <w:r>
        <w:rPr>
          <w:b/>
          <w:i/>
          <w:spacing w:val="-3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questions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in</w:t>
      </w:r>
      <w:r>
        <w:rPr>
          <w:i/>
          <w:spacing w:val="1"/>
          <w:sz w:val="26"/>
        </w:rPr>
        <w:t xml:space="preserve"> </w:t>
      </w:r>
      <w:r>
        <w:rPr>
          <w:b/>
          <w:i/>
          <w:sz w:val="26"/>
        </w:rPr>
        <w:t>Section</w:t>
      </w:r>
      <w:r>
        <w:rPr>
          <w:b/>
          <w:i/>
          <w:spacing w:val="-3"/>
          <w:sz w:val="26"/>
        </w:rPr>
        <w:t xml:space="preserve"> </w:t>
      </w:r>
      <w:r>
        <w:rPr>
          <w:b/>
          <w:i/>
          <w:sz w:val="26"/>
        </w:rPr>
        <w:t>I</w:t>
      </w:r>
      <w:r>
        <w:rPr>
          <w:b/>
          <w:i/>
          <w:spacing w:val="-2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any</w:t>
      </w:r>
      <w:r>
        <w:rPr>
          <w:i/>
          <w:spacing w:val="-1"/>
          <w:sz w:val="26"/>
        </w:rPr>
        <w:t xml:space="preserve"> </w:t>
      </w:r>
      <w:r>
        <w:rPr>
          <w:b/>
          <w:i/>
          <w:sz w:val="26"/>
        </w:rPr>
        <w:t xml:space="preserve">five </w:t>
      </w:r>
      <w:r>
        <w:rPr>
          <w:i/>
          <w:sz w:val="26"/>
        </w:rPr>
        <w:t>questions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from</w:t>
      </w:r>
      <w:r>
        <w:rPr>
          <w:i/>
          <w:spacing w:val="-1"/>
          <w:sz w:val="26"/>
        </w:rPr>
        <w:t xml:space="preserve"> </w:t>
      </w:r>
      <w:r>
        <w:rPr>
          <w:b/>
          <w:i/>
          <w:sz w:val="26"/>
        </w:rPr>
        <w:t>Section</w:t>
      </w:r>
      <w:r>
        <w:rPr>
          <w:b/>
          <w:i/>
          <w:spacing w:val="-2"/>
          <w:sz w:val="26"/>
        </w:rPr>
        <w:t xml:space="preserve"> </w:t>
      </w:r>
      <w:r>
        <w:rPr>
          <w:b/>
          <w:i/>
          <w:spacing w:val="-5"/>
          <w:sz w:val="26"/>
        </w:rPr>
        <w:t>II</w:t>
      </w:r>
    </w:p>
    <w:p w14:paraId="091FA15B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9"/>
        </w:tabs>
        <w:spacing w:before="44"/>
        <w:ind w:left="719" w:hanging="359"/>
        <w:rPr>
          <w:i/>
          <w:sz w:val="26"/>
        </w:rPr>
      </w:pPr>
      <w:r>
        <w:rPr>
          <w:i/>
          <w:sz w:val="26"/>
        </w:rPr>
        <w:t>Marks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may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be</w:t>
      </w:r>
      <w:r>
        <w:rPr>
          <w:i/>
          <w:spacing w:val="-2"/>
          <w:sz w:val="26"/>
        </w:rPr>
        <w:t xml:space="preserve"> </w:t>
      </w:r>
      <w:r>
        <w:rPr>
          <w:i/>
          <w:sz w:val="26"/>
        </w:rPr>
        <w:t>given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for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correct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working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even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if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the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answer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is</w:t>
      </w:r>
      <w:r>
        <w:rPr>
          <w:i/>
          <w:spacing w:val="-3"/>
          <w:sz w:val="26"/>
        </w:rPr>
        <w:t xml:space="preserve"> </w:t>
      </w:r>
      <w:r>
        <w:rPr>
          <w:i/>
          <w:spacing w:val="-2"/>
          <w:sz w:val="26"/>
        </w:rPr>
        <w:t>wrong.</w:t>
      </w:r>
    </w:p>
    <w:p w14:paraId="1D7DE4EC" w14:textId="77777777" w:rsidR="008E125F" w:rsidRDefault="00000000">
      <w:pPr>
        <w:pStyle w:val="ListParagraph"/>
        <w:numPr>
          <w:ilvl w:val="0"/>
          <w:numId w:val="1"/>
        </w:numPr>
        <w:tabs>
          <w:tab w:val="left" w:pos="717"/>
          <w:tab w:val="left" w:pos="720"/>
        </w:tabs>
        <w:spacing w:before="45" w:line="276" w:lineRule="auto"/>
        <w:ind w:right="957"/>
        <w:rPr>
          <w:i/>
          <w:sz w:val="26"/>
        </w:rPr>
      </w:pPr>
      <w:r>
        <w:rPr>
          <w:i/>
          <w:sz w:val="26"/>
        </w:rPr>
        <w:t>Non-programmable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silent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electronic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calculators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and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KNEC</w:t>
      </w:r>
      <w:r>
        <w:rPr>
          <w:i/>
          <w:spacing w:val="-6"/>
          <w:sz w:val="26"/>
        </w:rPr>
        <w:t xml:space="preserve"> </w:t>
      </w:r>
      <w:r>
        <w:rPr>
          <w:i/>
          <w:sz w:val="26"/>
        </w:rPr>
        <w:t>Mathematical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tables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may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>be</w:t>
      </w:r>
      <w:r>
        <w:rPr>
          <w:i/>
          <w:spacing w:val="-3"/>
          <w:sz w:val="26"/>
        </w:rPr>
        <w:t xml:space="preserve"> </w:t>
      </w:r>
      <w:r>
        <w:rPr>
          <w:i/>
          <w:sz w:val="26"/>
        </w:rPr>
        <w:t xml:space="preserve">used, except </w:t>
      </w:r>
      <w:proofErr w:type="gramStart"/>
      <w:r>
        <w:rPr>
          <w:i/>
          <w:sz w:val="26"/>
        </w:rPr>
        <w:t>where</w:t>
      </w:r>
      <w:proofErr w:type="gramEnd"/>
      <w:r>
        <w:rPr>
          <w:i/>
          <w:sz w:val="26"/>
        </w:rPr>
        <w:t xml:space="preserve"> stated otherwise.</w:t>
      </w:r>
    </w:p>
    <w:p w14:paraId="01C3E271" w14:textId="77777777" w:rsidR="008E125F" w:rsidRDefault="00000000">
      <w:pPr>
        <w:pStyle w:val="Heading8"/>
        <w:spacing w:before="274"/>
        <w:ind w:left="98"/>
        <w:jc w:val="center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FOR</w:t>
      </w:r>
      <w:r>
        <w:rPr>
          <w:rFonts w:ascii="Times New Roman" w:hAnsi="Times New Roman"/>
          <w:spacing w:val="-1"/>
          <w:u w:val="single"/>
        </w:rPr>
        <w:t xml:space="preserve"> </w:t>
      </w:r>
      <w:r>
        <w:rPr>
          <w:rFonts w:ascii="Times New Roman" w:hAnsi="Times New Roman"/>
          <w:u w:val="single"/>
        </w:rPr>
        <w:t>EXAMINER’S</w:t>
      </w:r>
      <w:r>
        <w:rPr>
          <w:rFonts w:ascii="Times New Roman" w:hAnsi="Times New Roman"/>
          <w:spacing w:val="-5"/>
          <w:u w:val="single"/>
        </w:rPr>
        <w:t xml:space="preserve"> </w:t>
      </w:r>
      <w:r>
        <w:rPr>
          <w:rFonts w:ascii="Times New Roman" w:hAnsi="Times New Roman"/>
          <w:u w:val="single"/>
        </w:rPr>
        <w:t xml:space="preserve">USE </w:t>
      </w:r>
      <w:r>
        <w:rPr>
          <w:rFonts w:ascii="Times New Roman" w:hAnsi="Times New Roman"/>
          <w:spacing w:val="-4"/>
          <w:u w:val="single"/>
        </w:rPr>
        <w:t>ONLY</w:t>
      </w:r>
    </w:p>
    <w:p w14:paraId="52D2BF13" w14:textId="77777777" w:rsidR="008E125F" w:rsidRDefault="00000000">
      <w:pPr>
        <w:spacing w:before="157"/>
        <w:ind w:left="97"/>
        <w:jc w:val="center"/>
        <w:rPr>
          <w:b/>
          <w:sz w:val="26"/>
        </w:rPr>
      </w:pPr>
      <w:r>
        <w:rPr>
          <w:b/>
          <w:sz w:val="26"/>
        </w:rPr>
        <w:t>SECTION</w:t>
      </w:r>
      <w:r>
        <w:rPr>
          <w:b/>
          <w:spacing w:val="-6"/>
          <w:sz w:val="26"/>
        </w:rPr>
        <w:t xml:space="preserve"> </w:t>
      </w:r>
      <w:r>
        <w:rPr>
          <w:b/>
          <w:spacing w:val="-10"/>
          <w:sz w:val="26"/>
        </w:rPr>
        <w:t>I</w:t>
      </w:r>
    </w:p>
    <w:p w14:paraId="79F91451" w14:textId="77777777" w:rsidR="008E125F" w:rsidRDefault="008E125F">
      <w:pPr>
        <w:pStyle w:val="BodyText"/>
        <w:spacing w:before="10"/>
        <w:rPr>
          <w:b/>
          <w:sz w:val="12"/>
        </w:rPr>
      </w:pPr>
    </w:p>
    <w:tbl>
      <w:tblPr>
        <w:tblW w:w="0" w:type="auto"/>
        <w:tblInd w:w="64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572"/>
        <w:gridCol w:w="572"/>
        <w:gridCol w:w="572"/>
        <w:gridCol w:w="568"/>
        <w:gridCol w:w="573"/>
        <w:gridCol w:w="572"/>
        <w:gridCol w:w="572"/>
        <w:gridCol w:w="568"/>
        <w:gridCol w:w="576"/>
        <w:gridCol w:w="577"/>
        <w:gridCol w:w="576"/>
        <w:gridCol w:w="572"/>
        <w:gridCol w:w="576"/>
        <w:gridCol w:w="576"/>
        <w:gridCol w:w="576"/>
        <w:gridCol w:w="1120"/>
      </w:tblGrid>
      <w:tr w:rsidR="008E125F" w14:paraId="203918A6" w14:textId="77777777">
        <w:trPr>
          <w:trHeight w:val="450"/>
        </w:trPr>
        <w:tc>
          <w:tcPr>
            <w:tcW w:w="568" w:type="dxa"/>
          </w:tcPr>
          <w:p w14:paraId="638D6527" w14:textId="77777777" w:rsidR="008E125F" w:rsidRDefault="00000000">
            <w:pPr>
              <w:pStyle w:val="TableParagraph"/>
              <w:spacing w:before="4"/>
              <w:ind w:left="26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1</w:t>
            </w:r>
          </w:p>
        </w:tc>
        <w:tc>
          <w:tcPr>
            <w:tcW w:w="572" w:type="dxa"/>
          </w:tcPr>
          <w:p w14:paraId="426E8194" w14:textId="77777777" w:rsidR="008E125F" w:rsidRDefault="00000000">
            <w:pPr>
              <w:pStyle w:val="TableParagraph"/>
              <w:spacing w:before="4"/>
              <w:ind w:left="26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2</w:t>
            </w:r>
          </w:p>
        </w:tc>
        <w:tc>
          <w:tcPr>
            <w:tcW w:w="572" w:type="dxa"/>
          </w:tcPr>
          <w:p w14:paraId="246DE0A3" w14:textId="77777777" w:rsidR="008E125F" w:rsidRDefault="00000000">
            <w:pPr>
              <w:pStyle w:val="TableParagraph"/>
              <w:spacing w:before="4"/>
              <w:ind w:left="27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3</w:t>
            </w:r>
          </w:p>
        </w:tc>
        <w:tc>
          <w:tcPr>
            <w:tcW w:w="572" w:type="dxa"/>
          </w:tcPr>
          <w:p w14:paraId="264F86D6" w14:textId="77777777" w:rsidR="008E125F" w:rsidRDefault="00000000">
            <w:pPr>
              <w:pStyle w:val="TableParagraph"/>
              <w:spacing w:before="4"/>
              <w:ind w:left="27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4</w:t>
            </w:r>
          </w:p>
        </w:tc>
        <w:tc>
          <w:tcPr>
            <w:tcW w:w="568" w:type="dxa"/>
          </w:tcPr>
          <w:p w14:paraId="53F48D5E" w14:textId="77777777" w:rsidR="008E125F" w:rsidRDefault="00000000">
            <w:pPr>
              <w:pStyle w:val="TableParagraph"/>
              <w:spacing w:before="4"/>
              <w:ind w:left="266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5</w:t>
            </w:r>
          </w:p>
        </w:tc>
        <w:tc>
          <w:tcPr>
            <w:tcW w:w="573" w:type="dxa"/>
          </w:tcPr>
          <w:p w14:paraId="67E02FE1" w14:textId="77777777" w:rsidR="008E125F" w:rsidRDefault="00000000">
            <w:pPr>
              <w:pStyle w:val="TableParagraph"/>
              <w:spacing w:before="4"/>
              <w:ind w:left="270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6</w:t>
            </w:r>
          </w:p>
        </w:tc>
        <w:tc>
          <w:tcPr>
            <w:tcW w:w="572" w:type="dxa"/>
          </w:tcPr>
          <w:p w14:paraId="1E99B7B0" w14:textId="77777777" w:rsidR="008E125F" w:rsidRDefault="00000000">
            <w:pPr>
              <w:pStyle w:val="TableParagraph"/>
              <w:spacing w:before="4"/>
              <w:ind w:left="26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7</w:t>
            </w:r>
          </w:p>
        </w:tc>
        <w:tc>
          <w:tcPr>
            <w:tcW w:w="572" w:type="dxa"/>
          </w:tcPr>
          <w:p w14:paraId="0A289277" w14:textId="77777777" w:rsidR="008E125F" w:rsidRDefault="00000000">
            <w:pPr>
              <w:pStyle w:val="TableParagraph"/>
              <w:spacing w:before="4"/>
              <w:ind w:left="269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8</w:t>
            </w:r>
          </w:p>
        </w:tc>
        <w:tc>
          <w:tcPr>
            <w:tcW w:w="568" w:type="dxa"/>
          </w:tcPr>
          <w:p w14:paraId="51878332" w14:textId="77777777" w:rsidR="008E125F" w:rsidRDefault="00000000">
            <w:pPr>
              <w:pStyle w:val="TableParagraph"/>
              <w:spacing w:before="4"/>
              <w:ind w:left="266"/>
              <w:rPr>
                <w:b/>
                <w:sz w:val="26"/>
              </w:rPr>
            </w:pPr>
            <w:r>
              <w:rPr>
                <w:b/>
                <w:spacing w:val="-10"/>
                <w:sz w:val="26"/>
              </w:rPr>
              <w:t>9</w:t>
            </w:r>
          </w:p>
        </w:tc>
        <w:tc>
          <w:tcPr>
            <w:tcW w:w="576" w:type="dxa"/>
          </w:tcPr>
          <w:p w14:paraId="56C0F632" w14:textId="77777777" w:rsidR="008E125F" w:rsidRDefault="00000000">
            <w:pPr>
              <w:pStyle w:val="TableParagraph"/>
              <w:spacing w:before="4"/>
              <w:ind w:left="20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10</w:t>
            </w:r>
          </w:p>
        </w:tc>
        <w:tc>
          <w:tcPr>
            <w:tcW w:w="577" w:type="dxa"/>
          </w:tcPr>
          <w:p w14:paraId="43B1BE9F" w14:textId="77777777" w:rsidR="008E125F" w:rsidRDefault="00000000">
            <w:pPr>
              <w:pStyle w:val="TableParagraph"/>
              <w:spacing w:before="4"/>
              <w:ind w:left="206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11</w:t>
            </w:r>
          </w:p>
        </w:tc>
        <w:tc>
          <w:tcPr>
            <w:tcW w:w="576" w:type="dxa"/>
          </w:tcPr>
          <w:p w14:paraId="14EAA72A" w14:textId="77777777" w:rsidR="008E125F" w:rsidRDefault="00000000">
            <w:pPr>
              <w:pStyle w:val="TableParagraph"/>
              <w:spacing w:before="4"/>
              <w:ind w:left="205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12</w:t>
            </w:r>
          </w:p>
        </w:tc>
        <w:tc>
          <w:tcPr>
            <w:tcW w:w="572" w:type="dxa"/>
          </w:tcPr>
          <w:p w14:paraId="091BC217" w14:textId="77777777" w:rsidR="008E125F" w:rsidRDefault="00000000">
            <w:pPr>
              <w:pStyle w:val="TableParagraph"/>
              <w:spacing w:before="4"/>
              <w:ind w:left="201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13</w:t>
            </w:r>
          </w:p>
        </w:tc>
        <w:tc>
          <w:tcPr>
            <w:tcW w:w="576" w:type="dxa"/>
          </w:tcPr>
          <w:p w14:paraId="08F198F1" w14:textId="77777777" w:rsidR="008E125F" w:rsidRDefault="00000000">
            <w:pPr>
              <w:pStyle w:val="TableParagraph"/>
              <w:spacing w:before="4"/>
              <w:ind w:left="20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14</w:t>
            </w:r>
          </w:p>
        </w:tc>
        <w:tc>
          <w:tcPr>
            <w:tcW w:w="576" w:type="dxa"/>
          </w:tcPr>
          <w:p w14:paraId="37850BF3" w14:textId="77777777" w:rsidR="008E125F" w:rsidRDefault="00000000">
            <w:pPr>
              <w:pStyle w:val="TableParagraph"/>
              <w:spacing w:before="4"/>
              <w:ind w:left="20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15</w:t>
            </w:r>
          </w:p>
        </w:tc>
        <w:tc>
          <w:tcPr>
            <w:tcW w:w="576" w:type="dxa"/>
          </w:tcPr>
          <w:p w14:paraId="06283E2D" w14:textId="77777777" w:rsidR="008E125F" w:rsidRDefault="00000000">
            <w:pPr>
              <w:pStyle w:val="TableParagraph"/>
              <w:spacing w:before="4"/>
              <w:ind w:left="209"/>
              <w:rPr>
                <w:b/>
                <w:sz w:val="26"/>
              </w:rPr>
            </w:pPr>
            <w:r>
              <w:rPr>
                <w:b/>
                <w:spacing w:val="-5"/>
                <w:sz w:val="26"/>
              </w:rPr>
              <w:t>16</w:t>
            </w:r>
          </w:p>
        </w:tc>
        <w:tc>
          <w:tcPr>
            <w:tcW w:w="1120" w:type="dxa"/>
          </w:tcPr>
          <w:p w14:paraId="50E5F01B" w14:textId="77777777" w:rsidR="008E125F" w:rsidRDefault="00000000">
            <w:pPr>
              <w:pStyle w:val="TableParagraph"/>
              <w:spacing w:before="4"/>
              <w:ind w:left="314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Total</w:t>
            </w:r>
          </w:p>
        </w:tc>
      </w:tr>
      <w:tr w:rsidR="008E125F" w14:paraId="401F5D9F" w14:textId="77777777">
        <w:trPr>
          <w:trHeight w:val="446"/>
        </w:trPr>
        <w:tc>
          <w:tcPr>
            <w:tcW w:w="568" w:type="dxa"/>
          </w:tcPr>
          <w:p w14:paraId="49734DCE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677CA5D6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33F2DFF4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07866BFC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68" w:type="dxa"/>
          </w:tcPr>
          <w:p w14:paraId="4AE95BF1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3" w:type="dxa"/>
          </w:tcPr>
          <w:p w14:paraId="75790BA2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3FC032F3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4B6F59BC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68" w:type="dxa"/>
          </w:tcPr>
          <w:p w14:paraId="09D269C0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6" w:type="dxa"/>
          </w:tcPr>
          <w:p w14:paraId="682FA62A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7" w:type="dxa"/>
          </w:tcPr>
          <w:p w14:paraId="07069B0A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6" w:type="dxa"/>
          </w:tcPr>
          <w:p w14:paraId="237672D3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2" w:type="dxa"/>
          </w:tcPr>
          <w:p w14:paraId="121FD83B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6" w:type="dxa"/>
          </w:tcPr>
          <w:p w14:paraId="6AB6FF29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6" w:type="dxa"/>
          </w:tcPr>
          <w:p w14:paraId="0967BCC9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576" w:type="dxa"/>
          </w:tcPr>
          <w:p w14:paraId="6BC22C48" w14:textId="77777777" w:rsidR="008E125F" w:rsidRDefault="008E125F">
            <w:pPr>
              <w:pStyle w:val="TableParagraph"/>
              <w:rPr>
                <w:sz w:val="28"/>
              </w:rPr>
            </w:pPr>
          </w:p>
        </w:tc>
        <w:tc>
          <w:tcPr>
            <w:tcW w:w="1120" w:type="dxa"/>
          </w:tcPr>
          <w:p w14:paraId="1329A804" w14:textId="77777777" w:rsidR="008E125F" w:rsidRDefault="008E125F">
            <w:pPr>
              <w:pStyle w:val="TableParagraph"/>
              <w:rPr>
                <w:sz w:val="28"/>
              </w:rPr>
            </w:pPr>
          </w:p>
        </w:tc>
      </w:tr>
    </w:tbl>
    <w:p w14:paraId="0E577122" w14:textId="77777777" w:rsidR="008E125F" w:rsidRDefault="00000000">
      <w:pPr>
        <w:spacing w:before="2"/>
        <w:ind w:left="104"/>
        <w:jc w:val="center"/>
        <w:rPr>
          <w:b/>
          <w:sz w:val="26"/>
        </w:rPr>
      </w:pP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8000" behindDoc="0" locked="0" layoutInCell="1" allowOverlap="1" wp14:anchorId="6F9F6CDC" wp14:editId="522030FA">
                <wp:simplePos x="0" y="0"/>
                <wp:positionH relativeFrom="page">
                  <wp:posOffset>6372225</wp:posOffset>
                </wp:positionH>
                <wp:positionV relativeFrom="paragraph">
                  <wp:posOffset>273685</wp:posOffset>
                </wp:positionV>
                <wp:extent cx="723900" cy="733425"/>
                <wp:effectExtent l="0" t="0" r="0" b="0"/>
                <wp:wrapNone/>
                <wp:docPr id="44" name="Graphic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3900" cy="7334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3900" h="733425">
                              <a:moveTo>
                                <a:pt x="0" y="733424"/>
                              </a:moveTo>
                              <a:lnTo>
                                <a:pt x="723900" y="733424"/>
                              </a:lnTo>
                              <a:lnTo>
                                <a:pt x="723900" y="0"/>
                              </a:lnTo>
                              <a:lnTo>
                                <a:pt x="0" y="0"/>
                              </a:lnTo>
                              <a:lnTo>
                                <a:pt x="0" y="733424"/>
                              </a:lnTo>
                              <a:close/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95055" id="Graphic 44" o:spid="_x0000_s1026" style="position:absolute;margin-left:501.75pt;margin-top:21.55pt;width:57pt;height:57.75pt;z-index:25164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23900,733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" path="m,733424r723900,l723900,,,,,733424xe" filled="f" strokeweight="2.25pt">
                <v:path arrowok="t"/>
                <w10:wrap anchorx="page"/>
              </v:shape>
            </w:pict>
          </mc:Fallback>
        </mc:AlternateContent>
      </w:r>
      <w:r>
        <w:rPr>
          <w:b/>
          <w:noProof/>
          <w:sz w:val="26"/>
        </w:rPr>
        <mc:AlternateContent>
          <mc:Choice Requires="wps">
            <w:drawing>
              <wp:anchor distT="0" distB="0" distL="0" distR="0" simplePos="0" relativeHeight="251649024" behindDoc="0" locked="0" layoutInCell="1" allowOverlap="1" wp14:anchorId="3803C6CE" wp14:editId="03EE9A77">
                <wp:simplePos x="0" y="0"/>
                <wp:positionH relativeFrom="page">
                  <wp:posOffset>533400</wp:posOffset>
                </wp:positionH>
                <wp:positionV relativeFrom="paragraph">
                  <wp:posOffset>287020</wp:posOffset>
                </wp:positionV>
                <wp:extent cx="4974590" cy="762000"/>
                <wp:effectExtent l="0" t="0" r="0" b="0"/>
                <wp:wrapNone/>
                <wp:docPr id="45" name="Text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74590" cy="7620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8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16"/>
                              <w:gridCol w:w="720"/>
                              <w:gridCol w:w="720"/>
                              <w:gridCol w:w="720"/>
                              <w:gridCol w:w="717"/>
                              <w:gridCol w:w="872"/>
                              <w:gridCol w:w="881"/>
                              <w:gridCol w:w="1041"/>
                              <w:gridCol w:w="1284"/>
                            </w:tblGrid>
                            <w:tr w:rsidR="008E125F" w14:paraId="38F989BC" w14:textId="77777777">
                              <w:trPr>
                                <w:trHeight w:val="379"/>
                              </w:trPr>
                              <w:tc>
                                <w:tcPr>
                                  <w:tcW w:w="716" w:type="dxa"/>
                                </w:tcPr>
                                <w:p w14:paraId="2B410285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277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17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780A7CE8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277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4566D342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278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14C351F0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278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717" w:type="dxa"/>
                                </w:tcPr>
                                <w:p w14:paraId="242B1831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278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872" w:type="dxa"/>
                                </w:tcPr>
                                <w:p w14:paraId="244BC587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353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22</w:t>
                                  </w: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09E58897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362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1041" w:type="dxa"/>
                                </w:tcPr>
                                <w:p w14:paraId="45B5B357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441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26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66ADEA11" w14:textId="77777777" w:rsidR="008E125F" w:rsidRDefault="00000000">
                                  <w:pPr>
                                    <w:pStyle w:val="TableParagraph"/>
                                    <w:spacing w:before="1"/>
                                    <w:ind w:left="392"/>
                                    <w:rPr>
                                      <w:b/>
                                      <w:sz w:val="26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6"/>
                                    </w:rPr>
                                    <w:t>Total</w:t>
                                  </w:r>
                                </w:p>
                              </w:tc>
                            </w:tr>
                            <w:tr w:rsidR="008E125F" w14:paraId="5BDA0905" w14:textId="77777777">
                              <w:trPr>
                                <w:trHeight w:val="686"/>
                              </w:trPr>
                              <w:tc>
                                <w:tcPr>
                                  <w:tcW w:w="716" w:type="dxa"/>
                                </w:tcPr>
                                <w:p w14:paraId="5825B8ED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3A344ED0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03C05EED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</w:tcPr>
                                <w:p w14:paraId="06066A04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17" w:type="dxa"/>
                                </w:tcPr>
                                <w:p w14:paraId="3F1DCC9B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72" w:type="dxa"/>
                                </w:tcPr>
                                <w:p w14:paraId="753F3624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81" w:type="dxa"/>
                                </w:tcPr>
                                <w:p w14:paraId="150CE922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1" w:type="dxa"/>
                                </w:tcPr>
                                <w:p w14:paraId="2B58801D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84" w:type="dxa"/>
                                </w:tcPr>
                                <w:p w14:paraId="7D37AC4D" w14:textId="77777777" w:rsidR="008E125F" w:rsidRDefault="008E125F">
                                  <w:pPr>
                                    <w:pStyle w:val="TableParagraph"/>
                                    <w:rPr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98F92E" w14:textId="77777777" w:rsidR="008E125F" w:rsidRDefault="008E125F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803C6CE" id="_x0000_t202" coordsize="21600,21600" o:spt="202" path="m,l,21600r21600,l21600,xe">
                <v:stroke joinstyle="miter"/>
                <v:path gradientshapeok="t" o:connecttype="rect"/>
              </v:shapetype>
              <v:shape id="Textbox 45" o:spid="_x0000_s1026" type="#_x0000_t202" style="position:absolute;left:0;text-align:left;margin-left:42pt;margin-top:22.6pt;width:391.7pt;height:60pt;z-index: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" filled="f" stroked="f">
                <v:textbox inset="0,0,0,0">
                  <w:txbxContent>
                    <w:tbl>
                      <w:tblPr>
                        <w:tblW w:w="0" w:type="auto"/>
                        <w:tblInd w:w="8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16"/>
                        <w:gridCol w:w="720"/>
                        <w:gridCol w:w="720"/>
                        <w:gridCol w:w="720"/>
                        <w:gridCol w:w="717"/>
                        <w:gridCol w:w="872"/>
                        <w:gridCol w:w="881"/>
                        <w:gridCol w:w="1041"/>
                        <w:gridCol w:w="1284"/>
                      </w:tblGrid>
                      <w:tr w:rsidR="008E125F" w14:paraId="38F989BC" w14:textId="77777777">
                        <w:trPr>
                          <w:trHeight w:val="379"/>
                        </w:trPr>
                        <w:tc>
                          <w:tcPr>
                            <w:tcW w:w="716" w:type="dxa"/>
                          </w:tcPr>
                          <w:p w14:paraId="2B410285" w14:textId="77777777" w:rsidR="008E125F" w:rsidRDefault="00000000">
                            <w:pPr>
                              <w:pStyle w:val="TableParagraph"/>
                              <w:spacing w:before="1"/>
                              <w:ind w:left="27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17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780A7CE8" w14:textId="77777777" w:rsidR="008E125F" w:rsidRDefault="00000000">
                            <w:pPr>
                              <w:pStyle w:val="TableParagraph"/>
                              <w:spacing w:before="1"/>
                              <w:ind w:left="277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4566D342" w14:textId="77777777" w:rsidR="008E125F" w:rsidRDefault="00000000">
                            <w:pPr>
                              <w:pStyle w:val="TableParagraph"/>
                              <w:spacing w:before="1"/>
                              <w:ind w:left="27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720" w:type="dxa"/>
                          </w:tcPr>
                          <w:p w14:paraId="14C351F0" w14:textId="77777777" w:rsidR="008E125F" w:rsidRDefault="00000000">
                            <w:pPr>
                              <w:pStyle w:val="TableParagraph"/>
                              <w:spacing w:before="1"/>
                              <w:ind w:left="27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717" w:type="dxa"/>
                          </w:tcPr>
                          <w:p w14:paraId="242B1831" w14:textId="77777777" w:rsidR="008E125F" w:rsidRDefault="00000000">
                            <w:pPr>
                              <w:pStyle w:val="TableParagraph"/>
                              <w:spacing w:before="1"/>
                              <w:ind w:left="278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872" w:type="dxa"/>
                          </w:tcPr>
                          <w:p w14:paraId="244BC587" w14:textId="77777777" w:rsidR="008E125F" w:rsidRDefault="00000000">
                            <w:pPr>
                              <w:pStyle w:val="TableParagraph"/>
                              <w:spacing w:before="1"/>
                              <w:ind w:left="353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22</w:t>
                            </w:r>
                          </w:p>
                        </w:tc>
                        <w:tc>
                          <w:tcPr>
                            <w:tcW w:w="881" w:type="dxa"/>
                          </w:tcPr>
                          <w:p w14:paraId="09E58897" w14:textId="77777777" w:rsidR="008E125F" w:rsidRDefault="00000000">
                            <w:pPr>
                              <w:pStyle w:val="TableParagraph"/>
                              <w:spacing w:before="1"/>
                              <w:ind w:left="362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1041" w:type="dxa"/>
                          </w:tcPr>
                          <w:p w14:paraId="45B5B357" w14:textId="77777777" w:rsidR="008E125F" w:rsidRDefault="00000000">
                            <w:pPr>
                              <w:pStyle w:val="TableParagraph"/>
                              <w:spacing w:before="1"/>
                              <w:ind w:left="441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26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1284" w:type="dxa"/>
                          </w:tcPr>
                          <w:p w14:paraId="66ADEA11" w14:textId="77777777" w:rsidR="008E125F" w:rsidRDefault="00000000">
                            <w:pPr>
                              <w:pStyle w:val="TableParagraph"/>
                              <w:spacing w:before="1"/>
                              <w:ind w:left="392"/>
                              <w:rPr>
                                <w:b/>
                                <w:sz w:val="26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6"/>
                              </w:rPr>
                              <w:t>Total</w:t>
                            </w:r>
                          </w:p>
                        </w:tc>
                      </w:tr>
                      <w:tr w:rsidR="008E125F" w14:paraId="5BDA0905" w14:textId="77777777">
                        <w:trPr>
                          <w:trHeight w:val="686"/>
                        </w:trPr>
                        <w:tc>
                          <w:tcPr>
                            <w:tcW w:w="716" w:type="dxa"/>
                          </w:tcPr>
                          <w:p w14:paraId="5825B8ED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</w:tcPr>
                          <w:p w14:paraId="3A344ED0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</w:tcPr>
                          <w:p w14:paraId="03C05EED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</w:tcPr>
                          <w:p w14:paraId="06066A04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717" w:type="dxa"/>
                          </w:tcPr>
                          <w:p w14:paraId="3F1DCC9B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72" w:type="dxa"/>
                          </w:tcPr>
                          <w:p w14:paraId="753F3624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881" w:type="dxa"/>
                          </w:tcPr>
                          <w:p w14:paraId="150CE922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041" w:type="dxa"/>
                          </w:tcPr>
                          <w:p w14:paraId="2B58801D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1284" w:type="dxa"/>
                          </w:tcPr>
                          <w:p w14:paraId="7D37AC4D" w14:textId="77777777" w:rsidR="008E125F" w:rsidRDefault="008E125F">
                            <w:pPr>
                              <w:pStyle w:val="TableParagraph"/>
                              <w:rPr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5698F92E" w14:textId="77777777" w:rsidR="008E125F" w:rsidRDefault="008E125F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26"/>
        </w:rPr>
        <w:t xml:space="preserve">Section </w:t>
      </w:r>
      <w:r>
        <w:rPr>
          <w:b/>
          <w:spacing w:val="-5"/>
          <w:sz w:val="26"/>
        </w:rPr>
        <w:t>II</w:t>
      </w:r>
    </w:p>
    <w:p w14:paraId="4B9BED0F" w14:textId="77777777" w:rsidR="008E125F" w:rsidRDefault="008E125F">
      <w:pPr>
        <w:pStyle w:val="BodyText"/>
        <w:spacing w:before="88"/>
        <w:rPr>
          <w:b/>
        </w:rPr>
      </w:pPr>
    </w:p>
    <w:p w14:paraId="37E22BC5" w14:textId="77777777" w:rsidR="008E125F" w:rsidRDefault="00000000">
      <w:pPr>
        <w:spacing w:line="244" w:lineRule="auto"/>
        <w:ind w:left="8727" w:right="2079" w:hanging="80"/>
        <w:jc w:val="right"/>
        <w:rPr>
          <w:b/>
          <w:sz w:val="28"/>
        </w:rPr>
      </w:pPr>
      <w:r>
        <w:rPr>
          <w:b/>
          <w:spacing w:val="-2"/>
          <w:sz w:val="28"/>
        </w:rPr>
        <w:t>Grand Total</w:t>
      </w:r>
    </w:p>
    <w:p w14:paraId="7AB5FDCE" w14:textId="77777777" w:rsidR="008E125F" w:rsidRDefault="008E125F">
      <w:pPr>
        <w:spacing w:line="244" w:lineRule="auto"/>
        <w:jc w:val="right"/>
        <w:rPr>
          <w:b/>
          <w:sz w:val="28"/>
        </w:rPr>
        <w:sectPr w:rsidR="008E125F">
          <w:headerReference w:type="default" r:id="rId9"/>
          <w:footerReference w:type="default" r:id="rId10"/>
          <w:pgSz w:w="12240" w:h="15840"/>
          <w:pgMar w:top="760" w:right="360" w:bottom="580" w:left="360" w:header="288" w:footer="399" w:gutter="0"/>
          <w:cols w:space="720"/>
        </w:sectPr>
      </w:pPr>
    </w:p>
    <w:p w14:paraId="32D6AE7D" w14:textId="77777777" w:rsidR="008E125F" w:rsidRDefault="00000000">
      <w:pPr>
        <w:spacing w:before="247"/>
        <w:ind w:left="97"/>
        <w:jc w:val="center"/>
        <w:rPr>
          <w:b/>
          <w:sz w:val="28"/>
        </w:rPr>
      </w:pPr>
      <w:r>
        <w:rPr>
          <w:b/>
          <w:sz w:val="28"/>
          <w:u w:val="single"/>
        </w:rPr>
        <w:lastRenderedPageBreak/>
        <w:t>SECTION</w:t>
      </w:r>
      <w:r>
        <w:rPr>
          <w:b/>
          <w:spacing w:val="1"/>
          <w:sz w:val="28"/>
          <w:u w:val="single"/>
        </w:rPr>
        <w:t xml:space="preserve"> </w:t>
      </w:r>
      <w:r>
        <w:rPr>
          <w:b/>
          <w:sz w:val="28"/>
          <w:u w:val="single"/>
        </w:rPr>
        <w:t>I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 xml:space="preserve">(50 </w:t>
      </w:r>
      <w:r>
        <w:rPr>
          <w:b/>
          <w:spacing w:val="-2"/>
          <w:sz w:val="28"/>
          <w:u w:val="single"/>
        </w:rPr>
        <w:t>Marks)</w:t>
      </w:r>
    </w:p>
    <w:p w14:paraId="70F0C58D" w14:textId="77777777" w:rsidR="008E125F" w:rsidRDefault="00000000">
      <w:pPr>
        <w:spacing w:before="160"/>
        <w:ind w:left="2569"/>
        <w:rPr>
          <w:b/>
          <w:i/>
          <w:sz w:val="26"/>
        </w:rPr>
      </w:pPr>
      <w:r>
        <w:rPr>
          <w:b/>
          <w:i/>
          <w:sz w:val="26"/>
          <w:u w:val="single"/>
        </w:rPr>
        <w:t>Answer</w:t>
      </w:r>
      <w:r>
        <w:rPr>
          <w:b/>
          <w:i/>
          <w:spacing w:val="-1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ALL</w:t>
      </w:r>
      <w:r>
        <w:rPr>
          <w:b/>
          <w:i/>
          <w:spacing w:val="-2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questions</w:t>
      </w:r>
      <w:r>
        <w:rPr>
          <w:b/>
          <w:i/>
          <w:spacing w:val="-4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in</w:t>
      </w:r>
      <w:r>
        <w:rPr>
          <w:b/>
          <w:i/>
          <w:spacing w:val="-3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this</w:t>
      </w:r>
      <w:r>
        <w:rPr>
          <w:b/>
          <w:i/>
          <w:spacing w:val="-4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section</w:t>
      </w:r>
      <w:r>
        <w:rPr>
          <w:b/>
          <w:i/>
          <w:spacing w:val="1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in</w:t>
      </w:r>
      <w:r>
        <w:rPr>
          <w:b/>
          <w:i/>
          <w:spacing w:val="-3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the</w:t>
      </w:r>
      <w:r>
        <w:rPr>
          <w:b/>
          <w:i/>
          <w:spacing w:val="-1"/>
          <w:sz w:val="26"/>
          <w:u w:val="single"/>
        </w:rPr>
        <w:t xml:space="preserve"> </w:t>
      </w:r>
      <w:r>
        <w:rPr>
          <w:b/>
          <w:i/>
          <w:sz w:val="26"/>
          <w:u w:val="single"/>
        </w:rPr>
        <w:t>spaces</w:t>
      </w:r>
      <w:r>
        <w:rPr>
          <w:b/>
          <w:i/>
          <w:spacing w:val="-3"/>
          <w:sz w:val="26"/>
          <w:u w:val="single"/>
        </w:rPr>
        <w:t xml:space="preserve"> </w:t>
      </w:r>
      <w:r>
        <w:rPr>
          <w:b/>
          <w:i/>
          <w:spacing w:val="-2"/>
          <w:sz w:val="26"/>
          <w:u w:val="single"/>
        </w:rPr>
        <w:t>provided</w:t>
      </w:r>
    </w:p>
    <w:p w14:paraId="5FD7B1C0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0095"/>
        </w:tabs>
        <w:spacing w:before="39"/>
        <w:jc w:val="left"/>
        <w:rPr>
          <w:b/>
          <w:sz w:val="28"/>
        </w:rPr>
      </w:pPr>
      <w:r>
        <w:rPr>
          <w:sz w:val="26"/>
        </w:rPr>
        <w:t>Without</w:t>
      </w:r>
      <w:r>
        <w:rPr>
          <w:spacing w:val="-7"/>
          <w:sz w:val="26"/>
        </w:rPr>
        <w:t xml:space="preserve"> </w:t>
      </w:r>
      <w:r>
        <w:rPr>
          <w:sz w:val="26"/>
        </w:rPr>
        <w:t>using</w:t>
      </w:r>
      <w:r>
        <w:rPr>
          <w:spacing w:val="-7"/>
          <w:sz w:val="26"/>
        </w:rPr>
        <w:t xml:space="preserve"> </w:t>
      </w:r>
      <w:r>
        <w:rPr>
          <w:sz w:val="26"/>
        </w:rPr>
        <w:t>mathematical</w:t>
      </w:r>
      <w:r>
        <w:rPr>
          <w:spacing w:val="-4"/>
          <w:sz w:val="26"/>
        </w:rPr>
        <w:t xml:space="preserve"> </w:t>
      </w:r>
      <w:r>
        <w:rPr>
          <w:sz w:val="26"/>
        </w:rPr>
        <w:t>tables</w:t>
      </w:r>
      <w:r>
        <w:rPr>
          <w:spacing w:val="-1"/>
          <w:sz w:val="26"/>
        </w:rPr>
        <w:t xml:space="preserve"> </w:t>
      </w:r>
      <w:r>
        <w:rPr>
          <w:sz w:val="26"/>
        </w:rPr>
        <w:t>or</w:t>
      </w:r>
      <w:r>
        <w:rPr>
          <w:spacing w:val="-3"/>
          <w:sz w:val="26"/>
        </w:rPr>
        <w:t xml:space="preserve"> </w:t>
      </w:r>
      <w:r>
        <w:rPr>
          <w:sz w:val="26"/>
        </w:rPr>
        <w:t>calculator</w:t>
      </w:r>
      <w:r>
        <w:rPr>
          <w:spacing w:val="-2"/>
          <w:sz w:val="26"/>
        </w:rPr>
        <w:t xml:space="preserve"> evaluate;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70CAF295" w14:textId="77777777" w:rsidR="008E125F" w:rsidRDefault="00000000">
      <w:pPr>
        <w:pStyle w:val="BodyText"/>
        <w:spacing w:before="6"/>
        <w:rPr>
          <w:b/>
          <w:sz w:val="6"/>
        </w:rPr>
      </w:pPr>
      <w:r>
        <w:rPr>
          <w:b/>
          <w:noProof/>
          <w:sz w:val="6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3A88199" wp14:editId="2280B788">
                <wp:simplePos x="0" y="0"/>
                <wp:positionH relativeFrom="page">
                  <wp:posOffset>678180</wp:posOffset>
                </wp:positionH>
                <wp:positionV relativeFrom="paragraph">
                  <wp:posOffset>62865</wp:posOffset>
                </wp:positionV>
                <wp:extent cx="968375" cy="10160"/>
                <wp:effectExtent l="0" t="0" r="0" b="0"/>
                <wp:wrapTopAndBottom/>
                <wp:docPr id="46" name="Graphic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375" h="10160">
                              <a:moveTo>
                                <a:pt x="968057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968057" y="10159"/>
                              </a:lnTo>
                              <a:lnTo>
                                <a:pt x="9680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5B645" id="Graphic 46" o:spid="_x0000_s1026" style="position:absolute;margin-left:53.4pt;margin-top:4.95pt;width:76.25pt;height:.8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837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" path="m968057,l,,,10159r968057,l968057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4C9242F" w14:textId="77777777" w:rsidR="008E125F" w:rsidRDefault="00000000">
      <w:pPr>
        <w:spacing w:before="63" w:line="165" w:lineRule="auto"/>
        <w:ind w:left="448"/>
        <w:rPr>
          <w:rFonts w:ascii="Cambria Math" w:hAnsi="Cambria Math"/>
          <w:sz w:val="18"/>
        </w:rPr>
      </w:pPr>
      <w:proofErr w:type="gramStart"/>
      <w:r>
        <w:rPr>
          <w:position w:val="-14"/>
          <w:sz w:val="26"/>
        </w:rPr>
        <w:t>.</w:t>
      </w:r>
      <w:r>
        <w:rPr>
          <w:rFonts w:ascii="Cambria Math" w:hAnsi="Cambria Math"/>
          <w:position w:val="-14"/>
          <w:sz w:val="26"/>
        </w:rPr>
        <w:t>√</w:t>
      </w:r>
      <w:proofErr w:type="gramEnd"/>
      <w:r>
        <w:rPr>
          <w:rFonts w:ascii="Cambria Math" w:hAnsi="Cambria Math"/>
          <w:sz w:val="18"/>
        </w:rPr>
        <w:t>1.90×</w:t>
      </w:r>
      <w:r>
        <w:rPr>
          <w:rFonts w:ascii="Cambria Math" w:hAnsi="Cambria Math"/>
          <w:spacing w:val="12"/>
          <w:sz w:val="18"/>
        </w:rPr>
        <w:t xml:space="preserve"> </w:t>
      </w:r>
      <w:r>
        <w:rPr>
          <w:rFonts w:ascii="Cambria Math" w:hAnsi="Cambria Math"/>
          <w:sz w:val="18"/>
        </w:rPr>
        <w:t>0.032</w:t>
      </w:r>
      <w:r>
        <w:rPr>
          <w:rFonts w:ascii="Cambria Math" w:hAnsi="Cambria Math"/>
          <w:spacing w:val="13"/>
          <w:sz w:val="18"/>
        </w:rPr>
        <w:t xml:space="preserve"> </w:t>
      </w:r>
      <w:r>
        <w:rPr>
          <w:rFonts w:ascii="Cambria Math" w:hAnsi="Cambria Math"/>
          <w:sz w:val="18"/>
        </w:rPr>
        <w:t>×</w:t>
      </w:r>
      <w:r>
        <w:rPr>
          <w:rFonts w:ascii="Cambria Math" w:hAnsi="Cambria Math"/>
          <w:spacing w:val="12"/>
          <w:sz w:val="18"/>
        </w:rPr>
        <w:t xml:space="preserve"> </w:t>
      </w:r>
      <w:r>
        <w:rPr>
          <w:rFonts w:ascii="Cambria Math" w:hAnsi="Cambria Math"/>
          <w:spacing w:val="-4"/>
          <w:sz w:val="18"/>
        </w:rPr>
        <w:t>1.08</w:t>
      </w:r>
    </w:p>
    <w:p w14:paraId="237DE1D6" w14:textId="77777777" w:rsidR="008E125F" w:rsidRDefault="00000000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  <w:r>
        <w:rPr>
          <w:rFonts w:ascii="Cambria Math" w:hAnsi="Cambria Math"/>
          <w:noProof/>
          <w:sz w:val="18"/>
        </w:rPr>
        <mc:AlternateContent>
          <mc:Choice Requires="wps">
            <w:drawing>
              <wp:anchor distT="0" distB="0" distL="0" distR="0" simplePos="0" relativeHeight="251651072" behindDoc="1" locked="0" layoutInCell="1" allowOverlap="1" wp14:anchorId="3F0D9414" wp14:editId="06F69B89">
                <wp:simplePos x="0" y="0"/>
                <wp:positionH relativeFrom="page">
                  <wp:posOffset>678180</wp:posOffset>
                </wp:positionH>
                <wp:positionV relativeFrom="paragraph">
                  <wp:posOffset>-47625</wp:posOffset>
                </wp:positionV>
                <wp:extent cx="968375" cy="10160"/>
                <wp:effectExtent l="0" t="0" r="0" b="0"/>
                <wp:wrapNone/>
                <wp:docPr id="47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837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8375" h="10160">
                              <a:moveTo>
                                <a:pt x="968057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968057" y="10159"/>
                              </a:lnTo>
                              <a:lnTo>
                                <a:pt x="9680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F9BA83" id="Graphic 47" o:spid="_x0000_s1026" style="position:absolute;margin-left:53.4pt;margin-top:-3.75pt;width:76.25pt;height:.8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6837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" path="m968057,l,,,10159r968057,l968057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 w:hAnsi="Cambria Math"/>
          <w:sz w:val="18"/>
        </w:rPr>
        <w:t>2.00</w:t>
      </w:r>
      <w:r>
        <w:rPr>
          <w:rFonts w:ascii="Cambria Math" w:hAnsi="Cambria Math"/>
          <w:spacing w:val="4"/>
          <w:sz w:val="18"/>
        </w:rPr>
        <w:t xml:space="preserve"> </w:t>
      </w:r>
      <w:r>
        <w:rPr>
          <w:rFonts w:ascii="Cambria Math" w:hAnsi="Cambria Math"/>
          <w:sz w:val="18"/>
        </w:rPr>
        <w:t>×</w:t>
      </w:r>
      <w:r>
        <w:rPr>
          <w:rFonts w:ascii="Cambria Math" w:hAnsi="Cambria Math"/>
          <w:spacing w:val="3"/>
          <w:sz w:val="18"/>
        </w:rPr>
        <w:t xml:space="preserve"> </w:t>
      </w:r>
      <w:r>
        <w:rPr>
          <w:rFonts w:ascii="Cambria Math" w:hAnsi="Cambria Math"/>
          <w:spacing w:val="-2"/>
          <w:sz w:val="18"/>
        </w:rPr>
        <w:t>0.0038</w:t>
      </w:r>
    </w:p>
    <w:p w14:paraId="2F4DA283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50605847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1B2769B9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520F8E16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39CABE74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31F94787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4339C249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19DF45DC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2587CC82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65BD6AEB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2EBBB574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722CF52F" w14:textId="77777777" w:rsidR="008E125F" w:rsidRDefault="008E125F">
      <w:pPr>
        <w:spacing w:line="180" w:lineRule="exact"/>
        <w:ind w:left="912"/>
        <w:rPr>
          <w:rFonts w:ascii="Cambria Math" w:hAnsi="Cambria Math"/>
          <w:spacing w:val="-2"/>
          <w:sz w:val="18"/>
        </w:rPr>
      </w:pPr>
    </w:p>
    <w:p w14:paraId="41C7084E" w14:textId="77777777" w:rsidR="008E125F" w:rsidRDefault="008E125F">
      <w:pPr>
        <w:pStyle w:val="BodyText"/>
        <w:spacing w:before="115"/>
        <w:rPr>
          <w:rFonts w:ascii="Cambria Math"/>
          <w:sz w:val="20"/>
        </w:rPr>
      </w:pPr>
    </w:p>
    <w:p w14:paraId="0B967879" w14:textId="77777777" w:rsidR="008E125F" w:rsidRDefault="008E125F">
      <w:pPr>
        <w:pStyle w:val="BodyText"/>
        <w:rPr>
          <w:rFonts w:ascii="Cambria Math"/>
          <w:sz w:val="20"/>
        </w:rPr>
        <w:sectPr w:rsidR="008E125F">
          <w:pgSz w:w="12240" w:h="15840"/>
          <w:pgMar w:top="760" w:right="360" w:bottom="580" w:left="360" w:header="288" w:footer="399" w:gutter="0"/>
          <w:cols w:space="720"/>
        </w:sectPr>
      </w:pPr>
    </w:p>
    <w:p w14:paraId="26986F28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45"/>
        <w:jc w:val="left"/>
        <w:rPr>
          <w:b/>
          <w:sz w:val="28"/>
        </w:rPr>
      </w:pPr>
      <w:r>
        <w:rPr>
          <w:sz w:val="26"/>
        </w:rPr>
        <w:t>Simplify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completely</w:t>
      </w:r>
    </w:p>
    <w:p w14:paraId="40ED2A06" w14:textId="77777777" w:rsidR="008E125F" w:rsidRDefault="00000000">
      <w:pPr>
        <w:spacing w:before="105"/>
        <w:ind w:left="408"/>
        <w:jc w:val="center"/>
        <w:rPr>
          <w:sz w:val="24"/>
        </w:rPr>
      </w:pPr>
      <w:r>
        <w:br w:type="column"/>
      </w:r>
      <w:r>
        <w:rPr>
          <w:sz w:val="24"/>
        </w:rPr>
        <w:t>9</w:t>
      </w:r>
      <w:r>
        <w:rPr>
          <w:i/>
          <w:sz w:val="24"/>
        </w:rPr>
        <w:t>a</w:t>
      </w:r>
      <w:r>
        <w:rPr>
          <w:i/>
          <w:spacing w:val="-35"/>
          <w:sz w:val="24"/>
        </w:rPr>
        <w:t xml:space="preserve"> </w:t>
      </w:r>
      <w:r>
        <w:rPr>
          <w:sz w:val="24"/>
          <w:vertAlign w:val="superscript"/>
        </w:rPr>
        <w:t>2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17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sz w:val="24"/>
        </w:rPr>
        <w:t>16</w:t>
      </w:r>
      <w:r>
        <w:rPr>
          <w:i/>
          <w:sz w:val="24"/>
        </w:rPr>
        <w:t>b</w:t>
      </w:r>
      <w:r>
        <w:rPr>
          <w:sz w:val="24"/>
          <w:vertAlign w:val="superscript"/>
        </w:rPr>
        <w:t>2</w:t>
      </w:r>
      <w:r>
        <w:rPr>
          <w:spacing w:val="-15"/>
          <w:sz w:val="24"/>
        </w:rPr>
        <w:t xml:space="preserve"> </w:t>
      </w:r>
      <w:r>
        <w:rPr>
          <w:i/>
          <w:sz w:val="24"/>
        </w:rPr>
        <w:t>y</w:t>
      </w:r>
      <w:r>
        <w:rPr>
          <w:i/>
          <w:spacing w:val="-37"/>
          <w:sz w:val="24"/>
        </w:rPr>
        <w:t xml:space="preserve"> </w:t>
      </w:r>
      <w:r>
        <w:rPr>
          <w:spacing w:val="-12"/>
          <w:sz w:val="24"/>
          <w:vertAlign w:val="superscript"/>
        </w:rPr>
        <w:t>3</w:t>
      </w:r>
    </w:p>
    <w:p w14:paraId="6571EF82" w14:textId="77777777" w:rsidR="008E125F" w:rsidRDefault="008E125F">
      <w:pPr>
        <w:pStyle w:val="BodyText"/>
        <w:spacing w:before="8"/>
        <w:rPr>
          <w:sz w:val="3"/>
        </w:rPr>
      </w:pPr>
    </w:p>
    <w:p w14:paraId="5EFE4B6E" w14:textId="77777777" w:rsidR="008E125F" w:rsidRDefault="00000000">
      <w:pPr>
        <w:spacing w:line="20" w:lineRule="exact"/>
        <w:ind w:left="439" w:right="-7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DB98932" wp14:editId="11D1265F">
                <wp:extent cx="895985" cy="6985"/>
                <wp:effectExtent l="9525" t="0" r="0" b="2539"/>
                <wp:docPr id="48" name="Group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5985" cy="6985"/>
                          <a:chOff x="0" y="0"/>
                          <a:chExt cx="895985" cy="698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0" y="3236"/>
                            <a:ext cx="8959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5985">
                                <a:moveTo>
                                  <a:pt x="0" y="0"/>
                                </a:moveTo>
                                <a:lnTo>
                                  <a:pt x="895564" y="0"/>
                                </a:lnTo>
                              </a:path>
                            </a:pathLst>
                          </a:custGeom>
                          <a:ln w="647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0B1004" id="Group 48" o:spid="_x0000_s1026" style="width:70.55pt;height:.55pt;mso-position-horizontal-relative:char;mso-position-vertical-relative:line" coordsize="8959,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">
                <v:shape id="Graphic 49" o:spid="_x0000_s1027" style="position:absolute;top:32;width:8959;height:13;visibility:visible;mso-wrap-style:square;v-text-anchor:top" coordsize="89598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" path="m,l895564,e" filled="f" strokeweight=".17978mm">
                  <v:path arrowok="t"/>
                </v:shape>
                <w10:anchorlock/>
              </v:group>
            </w:pict>
          </mc:Fallback>
        </mc:AlternateContent>
      </w:r>
    </w:p>
    <w:p w14:paraId="5CA0A8CE" w14:textId="77777777" w:rsidR="008E125F" w:rsidRDefault="00000000">
      <w:pPr>
        <w:ind w:left="440"/>
        <w:jc w:val="center"/>
        <w:rPr>
          <w:i/>
          <w:sz w:val="24"/>
        </w:rPr>
      </w:pPr>
      <w:r>
        <w:rPr>
          <w:sz w:val="24"/>
        </w:rPr>
        <w:t>4</w:t>
      </w:r>
      <w:r>
        <w:rPr>
          <w:i/>
          <w:sz w:val="24"/>
        </w:rPr>
        <w:t>by</w:t>
      </w:r>
      <w:r>
        <w:rPr>
          <w:i/>
          <w:spacing w:val="-36"/>
          <w:sz w:val="24"/>
        </w:rPr>
        <w:t xml:space="preserve"> </w:t>
      </w:r>
      <w:r>
        <w:rPr>
          <w:sz w:val="24"/>
          <w:vertAlign w:val="superscript"/>
        </w:rPr>
        <w:t>2</w:t>
      </w:r>
      <w:r>
        <w:rPr>
          <w:spacing w:val="-4"/>
          <w:sz w:val="24"/>
        </w:rPr>
        <w:t xml:space="preserve"> </w:t>
      </w:r>
      <w:r>
        <w:rPr>
          <w:rFonts w:ascii="Symbol" w:hAnsi="Symbol"/>
          <w:sz w:val="24"/>
        </w:rPr>
        <w:t></w:t>
      </w:r>
      <w:r>
        <w:rPr>
          <w:spacing w:val="-35"/>
          <w:sz w:val="24"/>
        </w:rPr>
        <w:t xml:space="preserve"> </w:t>
      </w:r>
      <w:r>
        <w:rPr>
          <w:spacing w:val="-5"/>
          <w:sz w:val="24"/>
        </w:rPr>
        <w:t>3</w:t>
      </w:r>
      <w:r>
        <w:rPr>
          <w:i/>
          <w:spacing w:val="-5"/>
          <w:sz w:val="24"/>
        </w:rPr>
        <w:t>ay</w:t>
      </w:r>
    </w:p>
    <w:p w14:paraId="1A78CB9E" w14:textId="77777777" w:rsidR="008E125F" w:rsidRDefault="00000000">
      <w:pPr>
        <w:spacing w:before="264"/>
        <w:ind w:left="448"/>
        <w:rPr>
          <w:b/>
          <w:spacing w:val="-2"/>
          <w:sz w:val="26"/>
        </w:rPr>
      </w:pPr>
      <w:r>
        <w:br w:type="column"/>
      </w:r>
      <w:r>
        <w:rPr>
          <w:b/>
          <w:spacing w:val="-2"/>
          <w:sz w:val="26"/>
        </w:rPr>
        <w:t>(3mks)</w:t>
      </w:r>
    </w:p>
    <w:p w14:paraId="27282BA4" w14:textId="77777777" w:rsidR="008E125F" w:rsidRDefault="008E125F">
      <w:pPr>
        <w:spacing w:before="264"/>
        <w:ind w:left="448"/>
        <w:rPr>
          <w:b/>
          <w:spacing w:val="-2"/>
          <w:sz w:val="26"/>
        </w:rPr>
      </w:pPr>
    </w:p>
    <w:p w14:paraId="4B1EF1BE" w14:textId="77777777" w:rsidR="008E125F" w:rsidRDefault="008E125F">
      <w:pPr>
        <w:rPr>
          <w:b/>
          <w:sz w:val="26"/>
        </w:rPr>
      </w:pPr>
    </w:p>
    <w:p w14:paraId="7D2CE494" w14:textId="77777777" w:rsidR="008E125F" w:rsidRDefault="008E125F">
      <w:pPr>
        <w:rPr>
          <w:b/>
          <w:sz w:val="26"/>
        </w:rPr>
      </w:pPr>
    </w:p>
    <w:p w14:paraId="3E4A0ACF" w14:textId="77777777" w:rsidR="008E125F" w:rsidRDefault="008E125F">
      <w:pPr>
        <w:rPr>
          <w:b/>
          <w:sz w:val="26"/>
        </w:rPr>
      </w:pPr>
    </w:p>
    <w:p w14:paraId="398D8995" w14:textId="77777777" w:rsidR="008E125F" w:rsidRDefault="008E125F">
      <w:pPr>
        <w:rPr>
          <w:b/>
          <w:sz w:val="26"/>
        </w:rPr>
      </w:pPr>
    </w:p>
    <w:p w14:paraId="05E3DF91" w14:textId="77777777" w:rsidR="008E125F" w:rsidRDefault="008E125F">
      <w:pPr>
        <w:rPr>
          <w:b/>
          <w:sz w:val="26"/>
        </w:rPr>
      </w:pPr>
    </w:p>
    <w:p w14:paraId="12046744" w14:textId="77777777" w:rsidR="008E125F" w:rsidRDefault="008E125F">
      <w:pPr>
        <w:rPr>
          <w:b/>
          <w:sz w:val="26"/>
        </w:rPr>
      </w:pPr>
    </w:p>
    <w:p w14:paraId="4DFA47E9" w14:textId="77777777" w:rsidR="008E125F" w:rsidRDefault="008E125F">
      <w:pPr>
        <w:rPr>
          <w:b/>
          <w:sz w:val="26"/>
        </w:rPr>
      </w:pPr>
    </w:p>
    <w:p w14:paraId="15A595EE" w14:textId="77777777" w:rsidR="008E125F" w:rsidRDefault="008E125F">
      <w:pPr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num="3" w:space="720" w:equalWidth="0">
            <w:col w:w="2893" w:space="210"/>
            <w:col w:w="1852" w:space="4692"/>
            <w:col w:w="1873"/>
          </w:cols>
        </w:sectPr>
      </w:pPr>
    </w:p>
    <w:p w14:paraId="0C758E9A" w14:textId="77777777" w:rsidR="008E125F" w:rsidRDefault="008E125F">
      <w:pPr>
        <w:pStyle w:val="BodyText"/>
        <w:spacing w:before="139"/>
        <w:rPr>
          <w:b/>
        </w:rPr>
      </w:pPr>
    </w:p>
    <w:p w14:paraId="14EC53D5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9966"/>
        </w:tabs>
        <w:spacing w:line="266" w:lineRule="auto"/>
        <w:ind w:right="789"/>
        <w:jc w:val="left"/>
        <w:rPr>
          <w:b/>
          <w:sz w:val="28"/>
        </w:rPr>
      </w:pPr>
      <w:r>
        <w:rPr>
          <w:sz w:val="26"/>
        </w:rPr>
        <w:t xml:space="preserve">A water tank has a capacity of 50 </w:t>
      </w:r>
      <w:proofErr w:type="spellStart"/>
      <w:r>
        <w:rPr>
          <w:sz w:val="26"/>
        </w:rPr>
        <w:t>litres</w:t>
      </w:r>
      <w:proofErr w:type="spellEnd"/>
      <w:r>
        <w:rPr>
          <w:sz w:val="26"/>
        </w:rPr>
        <w:t>. A similar model tank has a capacity of 0.25litres. if the larger</w:t>
      </w:r>
      <w:r>
        <w:rPr>
          <w:spacing w:val="-4"/>
          <w:sz w:val="26"/>
        </w:rPr>
        <w:t xml:space="preserve"> </w:t>
      </w:r>
      <w:r>
        <w:rPr>
          <w:sz w:val="26"/>
        </w:rPr>
        <w:t>tank</w:t>
      </w:r>
      <w:r>
        <w:rPr>
          <w:spacing w:val="-4"/>
          <w:sz w:val="26"/>
        </w:rPr>
        <w:t xml:space="preserve"> </w:t>
      </w:r>
      <w:r>
        <w:rPr>
          <w:sz w:val="26"/>
        </w:rPr>
        <w:t>has</w:t>
      </w:r>
      <w:r>
        <w:rPr>
          <w:spacing w:val="-3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height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100cm.</w:t>
      </w:r>
      <w:r>
        <w:rPr>
          <w:spacing w:val="-4"/>
          <w:sz w:val="26"/>
        </w:rPr>
        <w:t xml:space="preserve"> </w:t>
      </w:r>
      <w:r>
        <w:rPr>
          <w:sz w:val="26"/>
        </w:rPr>
        <w:t>calculate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height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model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tank.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4958DA76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70C1B0AA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51A354C1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01F758A4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09104DF8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518BD406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7C51CC19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690FDB82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2064F0F5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5B7C9B9A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566A506A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479BDACF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41260B0B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6B8288A6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09C1387A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54A050A6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2542D037" w14:textId="77777777" w:rsidR="008E125F" w:rsidRDefault="008E125F">
      <w:pPr>
        <w:pStyle w:val="ListParagraph"/>
        <w:tabs>
          <w:tab w:val="left" w:pos="720"/>
          <w:tab w:val="left" w:pos="9966"/>
        </w:tabs>
        <w:spacing w:line="266" w:lineRule="auto"/>
        <w:ind w:left="0" w:right="789" w:firstLine="0"/>
        <w:rPr>
          <w:b/>
          <w:spacing w:val="-2"/>
          <w:sz w:val="26"/>
        </w:rPr>
      </w:pPr>
    </w:p>
    <w:p w14:paraId="0F3A94A4" w14:textId="77777777" w:rsidR="008E125F" w:rsidRDefault="008E125F">
      <w:pPr>
        <w:pStyle w:val="BodyText"/>
        <w:spacing w:before="191"/>
        <w:rPr>
          <w:b/>
          <w:sz w:val="20"/>
        </w:rPr>
      </w:pPr>
    </w:p>
    <w:p w14:paraId="55651611" w14:textId="77777777" w:rsidR="008E125F" w:rsidRDefault="00000000">
      <w:pPr>
        <w:spacing w:line="20" w:lineRule="exact"/>
        <w:ind w:left="18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FB9D0DF" wp14:editId="098D47D8">
                <wp:extent cx="663575" cy="10160"/>
                <wp:effectExtent l="0" t="0" r="0" b="0"/>
                <wp:docPr id="50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75" cy="10160"/>
                          <a:chOff x="0" y="0"/>
                          <a:chExt cx="663575" cy="1016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6357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" h="10160">
                                <a:moveTo>
                                  <a:pt x="66325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663257" y="10160"/>
                                </a:lnTo>
                                <a:lnTo>
                                  <a:pt x="6632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6E1F08" id="Group 50" o:spid="_x0000_s1026" style="width:52.25pt;height:.8pt;mso-position-horizontal-relative:char;mso-position-vertical-relative:line" coordsize="6635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">
                <v:shape id="Graphic 51" o:spid="_x0000_s1027" style="position:absolute;width:6635;height:101;visibility:visible;mso-wrap-style:square;v-text-anchor:top" coordsize="663575,10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" path="m663257,l,,,10160r663257,l663257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220C76C0" w14:textId="77777777" w:rsidR="008E125F" w:rsidRDefault="008E125F">
      <w:pPr>
        <w:spacing w:line="20" w:lineRule="exact"/>
        <w:rPr>
          <w:sz w:val="2"/>
        </w:rPr>
        <w:sectPr w:rsidR="008E125F">
          <w:type w:val="continuous"/>
          <w:pgSz w:w="12240" w:h="15840"/>
          <w:pgMar w:top="840" w:right="360" w:bottom="0" w:left="360" w:header="288" w:footer="399" w:gutter="0"/>
          <w:cols w:space="720"/>
        </w:sectPr>
      </w:pPr>
    </w:p>
    <w:p w14:paraId="53345ECB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line="349" w:lineRule="exact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1E01BDF8" wp14:editId="43E18CA4">
                <wp:simplePos x="0" y="0"/>
                <wp:positionH relativeFrom="page">
                  <wp:posOffset>1430020</wp:posOffset>
                </wp:positionH>
                <wp:positionV relativeFrom="paragraph">
                  <wp:posOffset>169545</wp:posOffset>
                </wp:positionV>
                <wp:extent cx="663575" cy="10160"/>
                <wp:effectExtent l="0" t="0" r="0" b="0"/>
                <wp:wrapNone/>
                <wp:docPr id="52" name="Graphic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3575" h="10160">
                              <a:moveTo>
                                <a:pt x="663257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663257" y="10160"/>
                              </a:lnTo>
                              <a:lnTo>
                                <a:pt x="66325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98581" id="Graphic 52" o:spid="_x0000_s1026" style="position:absolute;margin-left:112.6pt;margin-top:13.35pt;width:52.25pt;height:.8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357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" path="m663257,l,,,10160r663257,l663257,xe" fillcolor="black" stroked="f">
                <v:path arrowok="t"/>
                <w10:wrap anchorx="page"/>
              </v:shape>
            </w:pict>
          </mc:Fallback>
        </mc:AlternateContent>
      </w:r>
      <w:r>
        <w:rPr>
          <w:w w:val="105"/>
          <w:sz w:val="26"/>
        </w:rPr>
        <w:t>Simplify</w:t>
      </w:r>
      <w:r>
        <w:rPr>
          <w:spacing w:val="-7"/>
          <w:w w:val="105"/>
          <w:sz w:val="26"/>
        </w:rPr>
        <w:t xml:space="preserve"> </w:t>
      </w:r>
      <w:r>
        <w:rPr>
          <w:rFonts w:ascii="Cambria Math" w:eastAsia="Cambria Math" w:hAnsi="Cambria Math"/>
          <w:w w:val="105"/>
          <w:sz w:val="26"/>
        </w:rPr>
        <w:t>√</w:t>
      </w:r>
      <w:r>
        <w:rPr>
          <w:rFonts w:ascii="Cambria Math" w:eastAsia="Cambria Math" w:hAnsi="Cambria Math"/>
          <w:w w:val="105"/>
          <w:position w:val="15"/>
          <w:sz w:val="18"/>
        </w:rPr>
        <w:t>12𝑥</w:t>
      </w:r>
      <w:r>
        <w:rPr>
          <w:rFonts w:ascii="Cambria Math" w:eastAsia="Cambria Math" w:hAnsi="Cambria Math"/>
          <w:w w:val="105"/>
          <w:position w:val="21"/>
          <w:sz w:val="15"/>
        </w:rPr>
        <w:t>4</w:t>
      </w:r>
      <w:r>
        <w:rPr>
          <w:rFonts w:ascii="Cambria Math" w:eastAsia="Cambria Math" w:hAnsi="Cambria Math"/>
          <w:spacing w:val="10"/>
          <w:w w:val="105"/>
          <w:position w:val="21"/>
          <w:sz w:val="15"/>
        </w:rPr>
        <w:t xml:space="preserve"> </w:t>
      </w:r>
      <w:r>
        <w:rPr>
          <w:rFonts w:ascii="Cambria Math" w:eastAsia="Cambria Math" w:hAnsi="Cambria Math"/>
          <w:w w:val="105"/>
          <w:position w:val="15"/>
          <w:sz w:val="18"/>
        </w:rPr>
        <w:t>𝑦</w:t>
      </w:r>
      <w:r>
        <w:rPr>
          <w:rFonts w:ascii="Cambria Math" w:eastAsia="Cambria Math" w:hAnsi="Cambria Math"/>
          <w:w w:val="105"/>
          <w:position w:val="21"/>
          <w:sz w:val="15"/>
        </w:rPr>
        <w:t>−1</w:t>
      </w:r>
      <w:r>
        <w:rPr>
          <w:rFonts w:ascii="Cambria Math" w:eastAsia="Cambria Math" w:hAnsi="Cambria Math"/>
          <w:spacing w:val="9"/>
          <w:w w:val="105"/>
          <w:position w:val="21"/>
          <w:sz w:val="15"/>
        </w:rPr>
        <w:t xml:space="preserve"> </w:t>
      </w:r>
      <w:r>
        <w:rPr>
          <w:rFonts w:ascii="Cambria Math" w:eastAsia="Cambria Math" w:hAnsi="Cambria Math"/>
          <w:spacing w:val="-5"/>
          <w:w w:val="105"/>
          <w:position w:val="15"/>
          <w:sz w:val="18"/>
        </w:rPr>
        <w:t>𝑍</w:t>
      </w:r>
      <w:r>
        <w:rPr>
          <w:rFonts w:ascii="Cambria Math" w:eastAsia="Cambria Math" w:hAnsi="Cambria Math"/>
          <w:spacing w:val="-5"/>
          <w:w w:val="105"/>
          <w:position w:val="21"/>
          <w:sz w:val="15"/>
        </w:rPr>
        <w:t>5</w:t>
      </w:r>
    </w:p>
    <w:p w14:paraId="1B2570AF" w14:textId="77777777" w:rsidR="008E125F" w:rsidRDefault="00000000">
      <w:pPr>
        <w:spacing w:line="110" w:lineRule="auto"/>
        <w:ind w:left="1908"/>
        <w:rPr>
          <w:rFonts w:ascii="Cambria Math" w:eastAsia="Cambria Math" w:hAnsi="Cambria Math"/>
          <w:sz w:val="15"/>
        </w:rPr>
      </w:pPr>
      <w:r>
        <w:rPr>
          <w:rFonts w:ascii="Cambria Math" w:eastAsia="Cambria Math" w:hAnsi="Cambria Math"/>
          <w:w w:val="105"/>
          <w:position w:val="-5"/>
          <w:sz w:val="18"/>
        </w:rPr>
        <w:t>3𝑥</w:t>
      </w:r>
      <w:r>
        <w:rPr>
          <w:rFonts w:ascii="Cambria Math" w:eastAsia="Cambria Math" w:hAnsi="Cambria Math"/>
          <w:w w:val="105"/>
          <w:sz w:val="15"/>
        </w:rPr>
        <w:t>−2</w:t>
      </w:r>
      <w:r>
        <w:rPr>
          <w:rFonts w:ascii="Cambria Math" w:eastAsia="Cambria Math" w:hAnsi="Cambria Math"/>
          <w:w w:val="105"/>
          <w:position w:val="-5"/>
          <w:sz w:val="18"/>
        </w:rPr>
        <w:t>𝑦</w:t>
      </w:r>
      <w:r>
        <w:rPr>
          <w:rFonts w:ascii="Cambria Math" w:eastAsia="Cambria Math" w:hAnsi="Cambria Math"/>
          <w:w w:val="105"/>
          <w:sz w:val="15"/>
        </w:rPr>
        <w:t>−3</w:t>
      </w:r>
      <w:r>
        <w:rPr>
          <w:rFonts w:ascii="Cambria Math" w:eastAsia="Cambria Math" w:hAnsi="Cambria Math"/>
          <w:spacing w:val="39"/>
          <w:w w:val="105"/>
          <w:sz w:val="15"/>
        </w:rPr>
        <w:t xml:space="preserve"> </w:t>
      </w:r>
      <w:r>
        <w:rPr>
          <w:rFonts w:ascii="Cambria Math" w:eastAsia="Cambria Math" w:hAnsi="Cambria Math"/>
          <w:spacing w:val="-5"/>
          <w:w w:val="105"/>
          <w:position w:val="-5"/>
          <w:sz w:val="18"/>
        </w:rPr>
        <w:t>𝑍</w:t>
      </w:r>
      <w:r>
        <w:rPr>
          <w:rFonts w:ascii="Cambria Math" w:eastAsia="Cambria Math" w:hAnsi="Cambria Math"/>
          <w:spacing w:val="-5"/>
          <w:w w:val="105"/>
          <w:sz w:val="15"/>
        </w:rPr>
        <w:t>3</w:t>
      </w:r>
    </w:p>
    <w:p w14:paraId="0660A260" w14:textId="77777777" w:rsidR="008E125F" w:rsidRDefault="008E125F">
      <w:pPr>
        <w:spacing w:before="109"/>
        <w:ind w:left="448"/>
      </w:pPr>
    </w:p>
    <w:p w14:paraId="4441E436" w14:textId="77777777" w:rsidR="008E125F" w:rsidRDefault="008E125F">
      <w:pPr>
        <w:spacing w:before="109"/>
        <w:ind w:left="448"/>
      </w:pPr>
    </w:p>
    <w:p w14:paraId="2EDCD352" w14:textId="77777777" w:rsidR="008E125F" w:rsidRDefault="008E125F">
      <w:pPr>
        <w:spacing w:before="109"/>
        <w:ind w:left="448"/>
      </w:pPr>
    </w:p>
    <w:p w14:paraId="68A3B340" w14:textId="77777777" w:rsidR="008E125F" w:rsidRDefault="008E125F">
      <w:pPr>
        <w:spacing w:before="109"/>
        <w:ind w:left="448"/>
      </w:pPr>
    </w:p>
    <w:p w14:paraId="6B207C82" w14:textId="77777777" w:rsidR="008E125F" w:rsidRDefault="008E125F">
      <w:pPr>
        <w:spacing w:before="109"/>
        <w:ind w:left="448"/>
      </w:pPr>
    </w:p>
    <w:p w14:paraId="58557465" w14:textId="77777777" w:rsidR="008E125F" w:rsidRDefault="00000000">
      <w:pPr>
        <w:spacing w:before="109"/>
        <w:ind w:left="448"/>
        <w:rPr>
          <w:b/>
          <w:sz w:val="26"/>
        </w:rPr>
      </w:pPr>
      <w:r>
        <w:br w:type="column"/>
      </w:r>
      <w:r>
        <w:rPr>
          <w:b/>
          <w:sz w:val="26"/>
        </w:rPr>
        <w:t xml:space="preserve">(2 </w:t>
      </w:r>
      <w:proofErr w:type="spellStart"/>
      <w:r>
        <w:rPr>
          <w:b/>
          <w:spacing w:val="-4"/>
          <w:sz w:val="26"/>
        </w:rPr>
        <w:t>mks</w:t>
      </w:r>
      <w:proofErr w:type="spellEnd"/>
      <w:r>
        <w:rPr>
          <w:b/>
          <w:spacing w:val="-4"/>
          <w:sz w:val="26"/>
        </w:rPr>
        <w:t>)</w:t>
      </w:r>
    </w:p>
    <w:p w14:paraId="615F398E" w14:textId="77777777" w:rsidR="008E125F" w:rsidRDefault="008E125F">
      <w:pPr>
        <w:rPr>
          <w:b/>
          <w:sz w:val="26"/>
        </w:rPr>
      </w:pPr>
    </w:p>
    <w:p w14:paraId="1D2FE7E3" w14:textId="77777777" w:rsidR="008E125F" w:rsidRDefault="008E125F">
      <w:pPr>
        <w:rPr>
          <w:b/>
          <w:sz w:val="26"/>
        </w:rPr>
      </w:pPr>
    </w:p>
    <w:p w14:paraId="51DFA723" w14:textId="77777777" w:rsidR="008E125F" w:rsidRDefault="008E125F">
      <w:pPr>
        <w:rPr>
          <w:b/>
          <w:sz w:val="26"/>
        </w:rPr>
      </w:pPr>
    </w:p>
    <w:p w14:paraId="0C1BC1FC" w14:textId="77777777" w:rsidR="008E125F" w:rsidRDefault="008E125F">
      <w:pPr>
        <w:rPr>
          <w:b/>
          <w:sz w:val="26"/>
        </w:rPr>
      </w:pPr>
    </w:p>
    <w:p w14:paraId="1FED92FA" w14:textId="77777777" w:rsidR="008E125F" w:rsidRDefault="008E125F">
      <w:pPr>
        <w:rPr>
          <w:b/>
          <w:sz w:val="26"/>
        </w:rPr>
      </w:pPr>
    </w:p>
    <w:p w14:paraId="782C3DA9" w14:textId="77777777" w:rsidR="008E125F" w:rsidRDefault="008E125F">
      <w:pPr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num="2" w:space="720" w:equalWidth="0">
            <w:col w:w="2976" w:space="6543"/>
            <w:col w:w="2001"/>
          </w:cols>
        </w:sectPr>
      </w:pPr>
    </w:p>
    <w:p w14:paraId="5446691D" w14:textId="77777777" w:rsidR="008E125F" w:rsidRDefault="008E125F">
      <w:pPr>
        <w:pStyle w:val="BodyText"/>
        <w:spacing w:before="166"/>
        <w:rPr>
          <w:b/>
        </w:rPr>
      </w:pPr>
    </w:p>
    <w:p w14:paraId="2C3B6CF4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9966"/>
        </w:tabs>
        <w:spacing w:line="271" w:lineRule="auto"/>
        <w:ind w:right="687"/>
        <w:jc w:val="left"/>
        <w:rPr>
          <w:b/>
          <w:sz w:val="28"/>
        </w:rPr>
      </w:pPr>
      <w:r>
        <w:rPr>
          <w:sz w:val="26"/>
        </w:rPr>
        <w:t>One</w:t>
      </w:r>
      <w:r>
        <w:rPr>
          <w:spacing w:val="-2"/>
          <w:sz w:val="26"/>
        </w:rPr>
        <w:t xml:space="preserve"> </w:t>
      </w:r>
      <w:r>
        <w:rPr>
          <w:sz w:val="26"/>
        </w:rPr>
        <w:t>interior</w:t>
      </w:r>
      <w:r>
        <w:rPr>
          <w:spacing w:val="-2"/>
          <w:sz w:val="26"/>
        </w:rPr>
        <w:t xml:space="preserve"> </w:t>
      </w:r>
      <w:r>
        <w:rPr>
          <w:sz w:val="26"/>
        </w:rPr>
        <w:t>angle of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certain</w:t>
      </w:r>
      <w:r>
        <w:rPr>
          <w:spacing w:val="-2"/>
          <w:sz w:val="26"/>
        </w:rPr>
        <w:t xml:space="preserve"> </w:t>
      </w:r>
      <w:r>
        <w:rPr>
          <w:sz w:val="26"/>
        </w:rPr>
        <w:t>polygon is</w:t>
      </w:r>
      <w:r>
        <w:rPr>
          <w:spacing w:val="-5"/>
          <w:sz w:val="26"/>
        </w:rPr>
        <w:t xml:space="preserve"> </w:t>
      </w:r>
      <w:r>
        <w:rPr>
          <w:sz w:val="26"/>
        </w:rPr>
        <w:t>84</w:t>
      </w:r>
      <w:r>
        <w:rPr>
          <w:position w:val="8"/>
          <w:sz w:val="17"/>
        </w:rPr>
        <w:t>0</w:t>
      </w:r>
      <w:r>
        <w:rPr>
          <w:sz w:val="26"/>
        </w:rPr>
        <w:t>.</w:t>
      </w:r>
      <w:r>
        <w:rPr>
          <w:spacing w:val="-5"/>
          <w:sz w:val="26"/>
        </w:rPr>
        <w:t xml:space="preserve"> </w:t>
      </w:r>
      <w:r>
        <w:rPr>
          <w:sz w:val="26"/>
        </w:rPr>
        <w:t>If</w:t>
      </w:r>
      <w:r>
        <w:rPr>
          <w:spacing w:val="-6"/>
          <w:sz w:val="26"/>
        </w:rPr>
        <w:t xml:space="preserve"> </w:t>
      </w:r>
      <w:r>
        <w:rPr>
          <w:sz w:val="26"/>
        </w:rPr>
        <w:t>each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other</w:t>
      </w:r>
      <w:r>
        <w:rPr>
          <w:spacing w:val="-2"/>
          <w:sz w:val="26"/>
        </w:rPr>
        <w:t xml:space="preserve"> </w:t>
      </w:r>
      <w:r>
        <w:rPr>
          <w:sz w:val="26"/>
        </w:rPr>
        <w:t>angles is</w:t>
      </w:r>
      <w:r>
        <w:rPr>
          <w:spacing w:val="-5"/>
          <w:sz w:val="26"/>
        </w:rPr>
        <w:t xml:space="preserve"> </w:t>
      </w:r>
      <w:r>
        <w:rPr>
          <w:sz w:val="26"/>
        </w:rPr>
        <w:t>147</w:t>
      </w:r>
      <w:r>
        <w:rPr>
          <w:position w:val="8"/>
          <w:sz w:val="17"/>
        </w:rPr>
        <w:t>0</w:t>
      </w:r>
      <w:r>
        <w:rPr>
          <w:sz w:val="26"/>
        </w:rPr>
        <w:t>,</w:t>
      </w:r>
      <w:r>
        <w:rPr>
          <w:spacing w:val="-5"/>
          <w:sz w:val="26"/>
        </w:rPr>
        <w:t xml:space="preserve"> </w:t>
      </w:r>
      <w:r>
        <w:rPr>
          <w:sz w:val="26"/>
        </w:rPr>
        <w:t>how</w:t>
      </w:r>
      <w:r>
        <w:rPr>
          <w:spacing w:val="-2"/>
          <w:sz w:val="26"/>
        </w:rPr>
        <w:t xml:space="preserve"> </w:t>
      </w:r>
      <w:r>
        <w:rPr>
          <w:sz w:val="26"/>
        </w:rPr>
        <w:t>many</w:t>
      </w:r>
      <w:r>
        <w:rPr>
          <w:spacing w:val="-9"/>
          <w:sz w:val="26"/>
        </w:rPr>
        <w:t xml:space="preserve"> </w:t>
      </w:r>
      <w:r>
        <w:rPr>
          <w:sz w:val="26"/>
        </w:rPr>
        <w:t>sides does this polygon have?</w:t>
      </w:r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-4"/>
          <w:sz w:val="26"/>
        </w:rPr>
        <w:t xml:space="preserve"> </w:t>
      </w:r>
      <w:proofErr w:type="spellStart"/>
      <w:r>
        <w:rPr>
          <w:b/>
          <w:sz w:val="26"/>
        </w:rPr>
        <w:t>mks</w:t>
      </w:r>
      <w:proofErr w:type="spellEnd"/>
      <w:r>
        <w:rPr>
          <w:b/>
          <w:sz w:val="26"/>
        </w:rPr>
        <w:t>)</w:t>
      </w:r>
    </w:p>
    <w:p w14:paraId="7ECFAA4C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7FC527C2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49932AF2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2DE36E4A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090AE7B3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02677734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5654A9B5" w14:textId="77777777" w:rsidR="008E125F" w:rsidRDefault="008E125F">
      <w:pPr>
        <w:pStyle w:val="ListParagraph"/>
        <w:tabs>
          <w:tab w:val="left" w:pos="720"/>
          <w:tab w:val="left" w:pos="9966"/>
        </w:tabs>
        <w:spacing w:line="271" w:lineRule="auto"/>
        <w:ind w:left="0" w:right="687" w:firstLine="0"/>
        <w:rPr>
          <w:b/>
          <w:sz w:val="26"/>
        </w:rPr>
      </w:pPr>
    </w:p>
    <w:p w14:paraId="08FF57DB" w14:textId="77777777" w:rsidR="008E125F" w:rsidRDefault="008E125F">
      <w:pPr>
        <w:pStyle w:val="BodyText"/>
        <w:spacing w:before="51"/>
        <w:rPr>
          <w:b/>
        </w:rPr>
      </w:pPr>
    </w:p>
    <w:p w14:paraId="0A41E0D6" w14:textId="77777777" w:rsidR="003C0092" w:rsidRPr="003C0092" w:rsidRDefault="00000000">
      <w:pPr>
        <w:pStyle w:val="ListParagraph"/>
        <w:numPr>
          <w:ilvl w:val="0"/>
          <w:numId w:val="2"/>
        </w:numPr>
        <w:tabs>
          <w:tab w:val="left" w:pos="640"/>
          <w:tab w:val="left" w:pos="720"/>
          <w:tab w:val="left" w:pos="2560"/>
        </w:tabs>
        <w:spacing w:line="266" w:lineRule="auto"/>
        <w:ind w:left="632" w:right="4182" w:hanging="192"/>
        <w:jc w:val="left"/>
        <w:rPr>
          <w:b/>
          <w:sz w:val="28"/>
        </w:rPr>
      </w:pPr>
      <w:r>
        <w:rPr>
          <w:sz w:val="26"/>
        </w:rPr>
        <w:t xml:space="preserve">During a certain </w:t>
      </w:r>
      <w:proofErr w:type="gramStart"/>
      <w:r>
        <w:rPr>
          <w:sz w:val="26"/>
        </w:rPr>
        <w:t>period</w:t>
      </w:r>
      <w:proofErr w:type="gramEnd"/>
      <w:r>
        <w:rPr>
          <w:sz w:val="26"/>
        </w:rPr>
        <w:t xml:space="preserve"> the exchange rates at a Pesa point were; </w:t>
      </w:r>
    </w:p>
    <w:p w14:paraId="46DA2188" w14:textId="2C303E27" w:rsidR="008E125F" w:rsidRDefault="003C0092" w:rsidP="003C0092">
      <w:pPr>
        <w:pStyle w:val="ListParagraph"/>
        <w:tabs>
          <w:tab w:val="left" w:pos="640"/>
          <w:tab w:val="left" w:pos="720"/>
          <w:tab w:val="left" w:pos="2560"/>
        </w:tabs>
        <w:spacing w:line="266" w:lineRule="auto"/>
        <w:ind w:left="632" w:right="4182" w:firstLine="0"/>
        <w:rPr>
          <w:b/>
          <w:sz w:val="28"/>
        </w:rPr>
      </w:pPr>
      <w:r>
        <w:rPr>
          <w:sz w:val="26"/>
        </w:rPr>
        <w:t xml:space="preserve">               </w:t>
      </w:r>
      <w:proofErr w:type="gramStart"/>
      <w:r w:rsidR="00000000">
        <w:rPr>
          <w:sz w:val="26"/>
        </w:rPr>
        <w:t>Buying</w:t>
      </w:r>
      <w:r>
        <w:rPr>
          <w:sz w:val="26"/>
        </w:rPr>
        <w:t xml:space="preserve">  </w:t>
      </w:r>
      <w:proofErr w:type="spellStart"/>
      <w:r w:rsidR="00000000">
        <w:rPr>
          <w:sz w:val="26"/>
        </w:rPr>
        <w:t>shs</w:t>
      </w:r>
      <w:proofErr w:type="spellEnd"/>
      <w:proofErr w:type="gramEnd"/>
      <w:r>
        <w:rPr>
          <w:sz w:val="26"/>
        </w:rPr>
        <w:t xml:space="preserve">            </w:t>
      </w:r>
      <w:r w:rsidR="00000000">
        <w:rPr>
          <w:sz w:val="26"/>
        </w:rPr>
        <w:t xml:space="preserve">Selling </w:t>
      </w:r>
      <w:proofErr w:type="spellStart"/>
      <w:r w:rsidR="00000000">
        <w:rPr>
          <w:sz w:val="26"/>
        </w:rPr>
        <w:t>shs</w:t>
      </w:r>
      <w:proofErr w:type="spellEnd"/>
    </w:p>
    <w:p w14:paraId="3945485B" w14:textId="42D648A7" w:rsidR="008E125F" w:rsidRDefault="003C0092">
      <w:pPr>
        <w:pStyle w:val="BodyText"/>
        <w:tabs>
          <w:tab w:val="left" w:pos="1580"/>
          <w:tab w:val="left" w:pos="3548"/>
        </w:tabs>
        <w:spacing w:before="14"/>
        <w:ind w:left="448"/>
      </w:pPr>
      <w:r>
        <w:rPr>
          <w:spacing w:val="-2"/>
        </w:rPr>
        <w:t xml:space="preserve">   </w:t>
      </w:r>
      <w:r w:rsidR="00000000">
        <w:rPr>
          <w:spacing w:val="-2"/>
        </w:rPr>
        <w:t>Riyal</w:t>
      </w:r>
      <w:r w:rsidR="00000000">
        <w:tab/>
      </w:r>
      <w:r w:rsidR="00000000">
        <w:rPr>
          <w:spacing w:val="-4"/>
        </w:rPr>
        <w:t>19.68</w:t>
      </w:r>
      <w:r w:rsidR="00000000">
        <w:tab/>
      </w:r>
      <w:r w:rsidR="00000000">
        <w:rPr>
          <w:spacing w:val="-4"/>
        </w:rPr>
        <w:t>19.78</w:t>
      </w:r>
    </w:p>
    <w:p w14:paraId="31F59EC1" w14:textId="77777777" w:rsidR="008E125F" w:rsidRDefault="008E125F">
      <w:pPr>
        <w:pStyle w:val="BodyText"/>
        <w:spacing w:before="153"/>
      </w:pPr>
    </w:p>
    <w:p w14:paraId="36D827D5" w14:textId="77777777" w:rsidR="008E125F" w:rsidRDefault="00000000">
      <w:pPr>
        <w:pStyle w:val="BodyText"/>
        <w:spacing w:before="1" w:line="256" w:lineRule="exact"/>
        <w:ind w:left="448"/>
      </w:pPr>
      <w:r>
        <w:rPr>
          <w:noProof/>
        </w:rPr>
        <mc:AlternateContent>
          <mc:Choice Requires="wps">
            <w:drawing>
              <wp:anchor distT="0" distB="0" distL="0" distR="0" simplePos="0" relativeHeight="251653120" behindDoc="1" locked="0" layoutInCell="1" allowOverlap="1" wp14:anchorId="3EDD363C" wp14:editId="477680A6">
                <wp:simplePos x="0" y="0"/>
                <wp:positionH relativeFrom="page">
                  <wp:posOffset>5226050</wp:posOffset>
                </wp:positionH>
                <wp:positionV relativeFrom="paragraph">
                  <wp:posOffset>103505</wp:posOffset>
                </wp:positionV>
                <wp:extent cx="66040" cy="10160"/>
                <wp:effectExtent l="0" t="0" r="0" b="0"/>
                <wp:wrapNone/>
                <wp:docPr id="53" name="Graphic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4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040" h="10160">
                              <a:moveTo>
                                <a:pt x="66039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66039" y="10160"/>
                              </a:lnTo>
                              <a:lnTo>
                                <a:pt x="660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BF7140" id="Graphic 53" o:spid="_x0000_s1026" style="position:absolute;margin-left:411.5pt;margin-top:8.15pt;width:5.2pt;height:.8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604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" path="m66039,l,,,10160r66039,l66039,xe" fillcolor="black" stroked="f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-6"/>
        </w:rPr>
        <w:t xml:space="preserve"> </w:t>
      </w:r>
      <w:r>
        <w:t>tourist</w:t>
      </w:r>
      <w:r>
        <w:rPr>
          <w:spacing w:val="-2"/>
        </w:rPr>
        <w:t xml:space="preserve"> </w:t>
      </w:r>
      <w:r>
        <w:t>arrived with 5480</w:t>
      </w:r>
      <w:r>
        <w:rPr>
          <w:spacing w:val="-1"/>
        </w:rPr>
        <w:t xml:space="preserve"> </w:t>
      </w:r>
      <w:r>
        <w:t>Riyal</w:t>
      </w:r>
      <w:r>
        <w:rPr>
          <w:spacing w:val="-3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he</w:t>
      </w:r>
      <w:r>
        <w:rPr>
          <w:spacing w:val="-1"/>
        </w:rPr>
        <w:t xml:space="preserve"> </w:t>
      </w:r>
      <w:r>
        <w:t>changed</w:t>
      </w:r>
      <w:r>
        <w:rPr>
          <w:spacing w:val="1"/>
        </w:rPr>
        <w:t xml:space="preserve"> </w:t>
      </w:r>
      <w:r>
        <w:t>to</w:t>
      </w:r>
      <w:r>
        <w:rPr>
          <w:spacing w:val="-5"/>
        </w:rPr>
        <w:t xml:space="preserve"> </w:t>
      </w:r>
      <w:proofErr w:type="spellStart"/>
      <w:r>
        <w:t>Kshs</w:t>
      </w:r>
      <w:proofErr w:type="spellEnd"/>
      <w:r>
        <w:t>.</w:t>
      </w:r>
      <w:r>
        <w:rPr>
          <w:spacing w:val="-3"/>
        </w:rPr>
        <w:t xml:space="preserve"> </w:t>
      </w:r>
      <w:r>
        <w:t>He</w:t>
      </w:r>
      <w:r>
        <w:rPr>
          <w:spacing w:val="-2"/>
        </w:rPr>
        <w:t xml:space="preserve"> </w:t>
      </w:r>
      <w:proofErr w:type="gramStart"/>
      <w:r>
        <w:t>spend</w:t>
      </w:r>
      <w:proofErr w:type="gramEnd"/>
      <w:r>
        <w:rPr>
          <w:spacing w:val="7"/>
        </w:rPr>
        <w:t xml:space="preserve"> </w:t>
      </w:r>
      <w:r>
        <w:rPr>
          <w:rFonts w:ascii="Cambria Math"/>
          <w:vertAlign w:val="superscript"/>
        </w:rPr>
        <w:t>2</w:t>
      </w:r>
      <w:r>
        <w:rPr>
          <w:rFonts w:ascii="Cambria Math"/>
          <w:spacing w:val="5"/>
        </w:rPr>
        <w:t xml:space="preserve"> </w:t>
      </w:r>
      <w:r>
        <w:t>of the</w:t>
      </w:r>
      <w:r>
        <w:rPr>
          <w:spacing w:val="-1"/>
        </w:rPr>
        <w:t xml:space="preserve"> </w:t>
      </w:r>
      <w:proofErr w:type="gramStart"/>
      <w:r>
        <w:t>total</w:t>
      </w:r>
      <w:proofErr w:type="gramEnd"/>
      <w:r>
        <w:rPr>
          <w:spacing w:val="-6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visiting</w:t>
      </w:r>
      <w:r>
        <w:rPr>
          <w:spacing w:val="-4"/>
        </w:rPr>
        <w:t xml:space="preserve"> </w:t>
      </w:r>
      <w:r>
        <w:rPr>
          <w:spacing w:val="-2"/>
        </w:rPr>
        <w:t>various</w:t>
      </w:r>
    </w:p>
    <w:p w14:paraId="1D7CE86E" w14:textId="77777777" w:rsidR="008E125F" w:rsidRDefault="00000000">
      <w:pPr>
        <w:spacing w:line="163" w:lineRule="exact"/>
        <w:ind w:right="3543"/>
        <w:jc w:val="right"/>
        <w:rPr>
          <w:rFonts w:ascii="Cambria Math"/>
          <w:sz w:val="18"/>
        </w:rPr>
      </w:pPr>
      <w:r>
        <w:rPr>
          <w:rFonts w:ascii="Cambria Math"/>
          <w:spacing w:val="-10"/>
          <w:w w:val="105"/>
          <w:sz w:val="18"/>
        </w:rPr>
        <w:t>3</w:t>
      </w:r>
    </w:p>
    <w:p w14:paraId="5BED7377" w14:textId="77777777" w:rsidR="008E125F" w:rsidRDefault="00000000">
      <w:pPr>
        <w:pStyle w:val="BodyText"/>
        <w:spacing w:before="1"/>
        <w:ind w:left="720"/>
      </w:pPr>
      <w:r>
        <w:t>sites.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was</w:t>
      </w:r>
      <w:r>
        <w:rPr>
          <w:spacing w:val="8"/>
        </w:rPr>
        <w:t xml:space="preserve"> </w:t>
      </w:r>
      <w:proofErr w:type="gramStart"/>
      <w:r>
        <w:t>leaving</w:t>
      </w:r>
      <w:proofErr w:type="gramEnd"/>
      <w:r>
        <w:rPr>
          <w:spacing w:val="3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changed</w:t>
      </w:r>
      <w:r>
        <w:rPr>
          <w:spacing w:val="4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had</w:t>
      </w:r>
      <w:r>
        <w:rPr>
          <w:spacing w:val="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Riyal.</w:t>
      </w:r>
      <w:r>
        <w:rPr>
          <w:spacing w:val="4"/>
        </w:rPr>
        <w:t xml:space="preserve"> </w:t>
      </w:r>
      <w:r>
        <w:t>How</w:t>
      </w:r>
      <w:r>
        <w:rPr>
          <w:spacing w:val="9"/>
        </w:rPr>
        <w:t xml:space="preserve"> </w:t>
      </w:r>
      <w:r>
        <w:t>much</w:t>
      </w:r>
      <w:r>
        <w:rPr>
          <w:spacing w:val="4"/>
        </w:rPr>
        <w:t xml:space="preserve"> </w:t>
      </w:r>
      <w:r>
        <w:t>did</w:t>
      </w:r>
      <w:r>
        <w:rPr>
          <w:spacing w:val="3"/>
        </w:rPr>
        <w:t xml:space="preserve"> </w:t>
      </w:r>
      <w:r>
        <w:t>he</w:t>
      </w:r>
      <w:r>
        <w:rPr>
          <w:spacing w:val="2"/>
        </w:rPr>
        <w:t xml:space="preserve"> </w:t>
      </w:r>
      <w:r>
        <w:t>leave</w:t>
      </w:r>
      <w:r>
        <w:rPr>
          <w:spacing w:val="2"/>
        </w:rPr>
        <w:t xml:space="preserve"> </w:t>
      </w:r>
      <w:r>
        <w:t>with?</w:t>
      </w:r>
      <w:r>
        <w:rPr>
          <w:spacing w:val="2"/>
        </w:rPr>
        <w:t xml:space="preserve"> </w:t>
      </w:r>
      <w:r>
        <w:t>Answer</w:t>
      </w:r>
      <w:r>
        <w:rPr>
          <w:spacing w:val="2"/>
        </w:rPr>
        <w:t xml:space="preserve"> </w:t>
      </w:r>
      <w:r>
        <w:t>to</w:t>
      </w:r>
      <w:r>
        <w:rPr>
          <w:spacing w:val="3"/>
        </w:rPr>
        <w:t xml:space="preserve"> </w:t>
      </w:r>
      <w:r>
        <w:rPr>
          <w:spacing w:val="-10"/>
        </w:rPr>
        <w:t>1</w:t>
      </w:r>
    </w:p>
    <w:p w14:paraId="3F737C37" w14:textId="77777777" w:rsidR="008E125F" w:rsidRDefault="00000000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  <w:proofErr w:type="spellStart"/>
      <w:r>
        <w:rPr>
          <w:spacing w:val="-4"/>
          <w:sz w:val="26"/>
        </w:rPr>
        <w:t>d.p.</w:t>
      </w:r>
      <w:proofErr w:type="spellEnd"/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2"/>
          <w:sz w:val="26"/>
        </w:rPr>
        <w:t xml:space="preserve"> </w:t>
      </w:r>
      <w:proofErr w:type="spellStart"/>
      <w:r>
        <w:rPr>
          <w:b/>
          <w:spacing w:val="-4"/>
          <w:sz w:val="26"/>
        </w:rPr>
        <w:t>mks</w:t>
      </w:r>
      <w:proofErr w:type="spellEnd"/>
      <w:r>
        <w:rPr>
          <w:b/>
          <w:spacing w:val="-4"/>
          <w:sz w:val="26"/>
        </w:rPr>
        <w:t>)</w:t>
      </w:r>
    </w:p>
    <w:p w14:paraId="4C71179B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29A3760B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7EF44A93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7CDDEDA6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68F2EA12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4A0A9C9D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14271857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3ADD8B43" w14:textId="77777777" w:rsidR="008E125F" w:rsidRDefault="008E125F">
      <w:pPr>
        <w:tabs>
          <w:tab w:val="left" w:pos="9182"/>
        </w:tabs>
        <w:spacing w:before="45"/>
        <w:ind w:left="720"/>
        <w:rPr>
          <w:b/>
          <w:spacing w:val="-4"/>
          <w:sz w:val="26"/>
        </w:rPr>
      </w:pPr>
    </w:p>
    <w:p w14:paraId="60345205" w14:textId="77777777" w:rsidR="008E125F" w:rsidRDefault="008E125F">
      <w:pPr>
        <w:pStyle w:val="BodyText"/>
        <w:spacing w:before="88"/>
        <w:rPr>
          <w:b/>
        </w:rPr>
      </w:pPr>
    </w:p>
    <w:p w14:paraId="36DC345E" w14:textId="77777777" w:rsidR="008E125F" w:rsidRDefault="008E125F">
      <w:pPr>
        <w:pStyle w:val="BodyText"/>
        <w:spacing w:before="88"/>
        <w:rPr>
          <w:b/>
        </w:rPr>
      </w:pPr>
    </w:p>
    <w:p w14:paraId="38D1D2CA" w14:textId="77777777" w:rsidR="008E125F" w:rsidRDefault="008E125F">
      <w:pPr>
        <w:pStyle w:val="BodyText"/>
        <w:spacing w:before="88"/>
        <w:rPr>
          <w:b/>
        </w:rPr>
      </w:pPr>
    </w:p>
    <w:p w14:paraId="649064A6" w14:textId="6036CA9A" w:rsidR="008E125F" w:rsidRDefault="008E125F">
      <w:pPr>
        <w:pStyle w:val="BodyText"/>
        <w:spacing w:before="88"/>
        <w:rPr>
          <w:b/>
        </w:rPr>
      </w:pPr>
    </w:p>
    <w:p w14:paraId="12722945" w14:textId="310758DA" w:rsidR="008E125F" w:rsidRDefault="00CB1C9E">
      <w:pPr>
        <w:pStyle w:val="ListParagraph"/>
        <w:numPr>
          <w:ilvl w:val="0"/>
          <w:numId w:val="2"/>
        </w:numPr>
        <w:tabs>
          <w:tab w:val="left" w:pos="720"/>
        </w:tabs>
        <w:jc w:val="left"/>
        <w:rPr>
          <w:b/>
          <w:sz w:val="28"/>
        </w:rPr>
      </w:pPr>
      <w:r>
        <w:rPr>
          <w:noProof/>
          <w:sz w:val="26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8FF5B90" wp14:editId="33B6FC52">
                <wp:simplePos x="0" y="0"/>
                <wp:positionH relativeFrom="column">
                  <wp:posOffset>2439035</wp:posOffset>
                </wp:positionH>
                <wp:positionV relativeFrom="paragraph">
                  <wp:posOffset>255905</wp:posOffset>
                </wp:positionV>
                <wp:extent cx="914400" cy="254000"/>
                <wp:effectExtent l="0" t="0" r="3175" b="0"/>
                <wp:wrapNone/>
                <wp:docPr id="780398891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14F216" w14:textId="4DB8A376" w:rsidR="00CB1C9E" w:rsidRDefault="00CB1C9E" w:rsidP="00CB1C9E">
                            <w: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F5B90" id="Text Box 30" o:spid="_x0000_s1027" type="#_x0000_t202" style="position:absolute;left:0;text-align:left;margin-left:192.05pt;margin-top:20.15pt;width:1in;height:20pt;z-index:25167257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" fillcolor="white [3212]" stroked="f" strokeweight=".5pt">
                <v:textbox>
                  <w:txbxContent>
                    <w:p w14:paraId="4914F216" w14:textId="4DB8A376" w:rsidR="00CB1C9E" w:rsidRDefault="00CB1C9E" w:rsidP="00CB1C9E">
                      <w: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sz w:val="26"/>
        </w:rPr>
        <w:t>Find</w:t>
      </w:r>
      <w:r w:rsidR="00000000">
        <w:rPr>
          <w:spacing w:val="-3"/>
          <w:sz w:val="26"/>
        </w:rPr>
        <w:t xml:space="preserve"> </w:t>
      </w:r>
      <w:r w:rsidR="00000000">
        <w:rPr>
          <w:sz w:val="26"/>
        </w:rPr>
        <w:t>the</w:t>
      </w:r>
      <w:r w:rsidR="00000000">
        <w:rPr>
          <w:spacing w:val="-2"/>
          <w:sz w:val="26"/>
        </w:rPr>
        <w:t xml:space="preserve"> </w:t>
      </w:r>
      <w:r w:rsidR="00000000">
        <w:rPr>
          <w:sz w:val="26"/>
        </w:rPr>
        <w:t>area</w:t>
      </w:r>
      <w:r w:rsidR="00000000">
        <w:rPr>
          <w:spacing w:val="-3"/>
          <w:sz w:val="26"/>
        </w:rPr>
        <w:t xml:space="preserve"> </w:t>
      </w:r>
      <w:r w:rsidR="00000000">
        <w:rPr>
          <w:sz w:val="26"/>
        </w:rPr>
        <w:t>of</w:t>
      </w:r>
      <w:r w:rsidR="00000000">
        <w:rPr>
          <w:spacing w:val="-6"/>
          <w:sz w:val="26"/>
        </w:rPr>
        <w:t xml:space="preserve"> </w:t>
      </w:r>
      <w:r w:rsidR="00000000">
        <w:rPr>
          <w:sz w:val="26"/>
        </w:rPr>
        <w:t>the</w:t>
      </w:r>
      <w:r w:rsidR="00000000">
        <w:rPr>
          <w:spacing w:val="-2"/>
          <w:sz w:val="26"/>
        </w:rPr>
        <w:t xml:space="preserve"> </w:t>
      </w:r>
      <w:r w:rsidR="00000000">
        <w:rPr>
          <w:sz w:val="26"/>
        </w:rPr>
        <w:t>triangle</w:t>
      </w:r>
      <w:r w:rsidR="00000000">
        <w:rPr>
          <w:spacing w:val="1"/>
          <w:sz w:val="26"/>
        </w:rPr>
        <w:t xml:space="preserve"> </w:t>
      </w:r>
      <w:r w:rsidR="00000000">
        <w:rPr>
          <w:sz w:val="26"/>
        </w:rPr>
        <w:t>below</w:t>
      </w:r>
      <w:r w:rsidR="00000000">
        <w:rPr>
          <w:spacing w:val="1"/>
          <w:sz w:val="26"/>
        </w:rPr>
        <w:t xml:space="preserve"> </w:t>
      </w:r>
      <w:r w:rsidR="00000000">
        <w:rPr>
          <w:sz w:val="26"/>
        </w:rPr>
        <w:t>given</w:t>
      </w:r>
      <w:r w:rsidR="00000000">
        <w:rPr>
          <w:spacing w:val="-1"/>
          <w:sz w:val="26"/>
        </w:rPr>
        <w:t xml:space="preserve"> </w:t>
      </w:r>
      <w:r w:rsidR="00000000">
        <w:rPr>
          <w:sz w:val="26"/>
        </w:rPr>
        <w:t>that</w:t>
      </w:r>
      <w:r w:rsidR="00000000">
        <w:rPr>
          <w:spacing w:val="-3"/>
          <w:sz w:val="26"/>
        </w:rPr>
        <w:t xml:space="preserve"> </w:t>
      </w:r>
      <w:r w:rsidR="00000000">
        <w:rPr>
          <w:sz w:val="26"/>
        </w:rPr>
        <w:t>lines</w:t>
      </w:r>
      <w:r w:rsidR="00000000">
        <w:rPr>
          <w:spacing w:val="-4"/>
          <w:sz w:val="26"/>
        </w:rPr>
        <w:t xml:space="preserve"> </w:t>
      </w:r>
      <w:r w:rsidR="00000000">
        <w:rPr>
          <w:sz w:val="26"/>
        </w:rPr>
        <w:t>AB=25cm,</w:t>
      </w:r>
      <w:r w:rsidR="00000000">
        <w:rPr>
          <w:spacing w:val="-1"/>
          <w:sz w:val="26"/>
        </w:rPr>
        <w:t xml:space="preserve"> </w:t>
      </w:r>
      <w:r w:rsidR="00000000">
        <w:rPr>
          <w:sz w:val="26"/>
        </w:rPr>
        <w:t>BC</w:t>
      </w:r>
      <w:r w:rsidR="00000000">
        <w:rPr>
          <w:spacing w:val="-5"/>
          <w:sz w:val="26"/>
        </w:rPr>
        <w:t xml:space="preserve"> </w:t>
      </w:r>
      <w:r w:rsidR="00000000">
        <w:rPr>
          <w:sz w:val="26"/>
        </w:rPr>
        <w:t>=</w:t>
      </w:r>
      <w:r w:rsidR="00000000">
        <w:rPr>
          <w:spacing w:val="-2"/>
          <w:sz w:val="26"/>
        </w:rPr>
        <w:t xml:space="preserve"> </w:t>
      </w:r>
      <w:r w:rsidR="00000000">
        <w:rPr>
          <w:sz w:val="26"/>
        </w:rPr>
        <w:t>15cm,</w:t>
      </w:r>
      <w:r w:rsidR="00000000">
        <w:rPr>
          <w:spacing w:val="-1"/>
          <w:sz w:val="26"/>
        </w:rPr>
        <w:t xml:space="preserve"> </w:t>
      </w:r>
      <w:r w:rsidR="00000000">
        <w:rPr>
          <w:sz w:val="26"/>
        </w:rPr>
        <w:t>AC</w:t>
      </w:r>
      <w:r w:rsidR="00000000">
        <w:rPr>
          <w:spacing w:val="-5"/>
          <w:sz w:val="26"/>
        </w:rPr>
        <w:t xml:space="preserve"> </w:t>
      </w:r>
      <w:r w:rsidR="00000000">
        <w:rPr>
          <w:sz w:val="26"/>
        </w:rPr>
        <w:t>=</w:t>
      </w:r>
      <w:r w:rsidR="00000000">
        <w:rPr>
          <w:spacing w:val="-2"/>
          <w:sz w:val="26"/>
        </w:rPr>
        <w:t xml:space="preserve"> </w:t>
      </w:r>
      <w:r w:rsidR="00000000">
        <w:rPr>
          <w:sz w:val="26"/>
        </w:rPr>
        <w:t>14cm,</w:t>
      </w:r>
      <w:r w:rsidR="00000000">
        <w:rPr>
          <w:spacing w:val="-1"/>
          <w:sz w:val="26"/>
        </w:rPr>
        <w:t xml:space="preserve"> </w:t>
      </w:r>
      <w:r w:rsidR="00000000">
        <w:rPr>
          <w:sz w:val="26"/>
        </w:rPr>
        <w:t>BD</w:t>
      </w:r>
      <w:r w:rsidR="00000000">
        <w:rPr>
          <w:spacing w:val="-2"/>
          <w:sz w:val="26"/>
        </w:rPr>
        <w:t xml:space="preserve"> </w:t>
      </w:r>
      <w:r w:rsidR="00000000">
        <w:rPr>
          <w:spacing w:val="-10"/>
          <w:sz w:val="26"/>
        </w:rPr>
        <w:t>=</w:t>
      </w:r>
    </w:p>
    <w:p w14:paraId="40A6044C" w14:textId="77777777" w:rsidR="008E125F" w:rsidRDefault="008E125F">
      <w:pPr>
        <w:pStyle w:val="ListParagraph"/>
        <w:rPr>
          <w:b/>
          <w:sz w:val="28"/>
        </w:rPr>
        <w:sectPr w:rsidR="008E125F">
          <w:type w:val="continuous"/>
          <w:pgSz w:w="12240" w:h="15840"/>
          <w:pgMar w:top="840" w:right="360" w:bottom="0" w:left="360" w:header="288" w:footer="399" w:gutter="0"/>
          <w:cols w:space="720"/>
        </w:sectPr>
      </w:pPr>
    </w:p>
    <w:p w14:paraId="3BFFB558" w14:textId="77777777" w:rsidR="008E125F" w:rsidRDefault="00000000">
      <w:pPr>
        <w:pStyle w:val="BodyText"/>
        <w:spacing w:before="20"/>
        <w:ind w:left="720"/>
      </w:pPr>
      <w:r>
        <w:t>28cm</w:t>
      </w:r>
      <w:r>
        <w:rPr>
          <w:spacing w:val="-5"/>
        </w:rPr>
        <w:t xml:space="preserve"> and</w:t>
      </w:r>
    </w:p>
    <w:p w14:paraId="5BDCD3B9" w14:textId="69187B94" w:rsidR="008E125F" w:rsidRDefault="00000000">
      <w:pPr>
        <w:spacing w:before="24"/>
        <w:ind w:left="243"/>
        <w:rPr>
          <w:rFonts w:ascii="Calibri"/>
        </w:rPr>
      </w:pPr>
      <w:r>
        <w:rPr>
          <w:rFonts w:ascii="Calibri"/>
          <w:noProof/>
        </w:rPr>
        <mc:AlternateContent>
          <mc:Choice Requires="wpg">
            <w:drawing>
              <wp:anchor distT="0" distB="0" distL="0" distR="0" simplePos="0" relativeHeight="251655168" behindDoc="1" locked="0" layoutInCell="1" allowOverlap="1" wp14:anchorId="28324CE1" wp14:editId="2CBC0EC9">
                <wp:simplePos x="0" y="0"/>
                <wp:positionH relativeFrom="page">
                  <wp:posOffset>1332865</wp:posOffset>
                </wp:positionH>
                <wp:positionV relativeFrom="paragraph">
                  <wp:posOffset>131445</wp:posOffset>
                </wp:positionV>
                <wp:extent cx="2936875" cy="1392555"/>
                <wp:effectExtent l="1270" t="0" r="14605" b="17145"/>
                <wp:wrapNone/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6875" cy="1392555"/>
                          <a:chOff x="0" y="0"/>
                          <a:chExt cx="3488690" cy="1392555"/>
                        </a:xfrm>
                      </wpg:grpSpPr>
                      <wps:wsp>
                        <wps:cNvPr id="57" name="Graphic 57"/>
                        <wps:cNvSpPr/>
                        <wps:spPr>
                          <a:xfrm>
                            <a:off x="6350" y="6350"/>
                            <a:ext cx="3475990" cy="13798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75990" h="1379855">
                                <a:moveTo>
                                  <a:pt x="0" y="1379854"/>
                                </a:moveTo>
                                <a:lnTo>
                                  <a:pt x="1737995" y="0"/>
                                </a:lnTo>
                                <a:lnTo>
                                  <a:pt x="3475990" y="1379854"/>
                                </a:lnTo>
                                <a:lnTo>
                                  <a:pt x="0" y="1379854"/>
                                </a:lnTo>
                                <a:close/>
                              </a:path>
                              <a:path w="3475990" h="1379855">
                                <a:moveTo>
                                  <a:pt x="1736089" y="7619"/>
                                </a:moveTo>
                                <a:lnTo>
                                  <a:pt x="2325370" y="1378584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10134" y="264942"/>
                            <a:ext cx="30642" cy="284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" name="Image 5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3260" y="418465"/>
                            <a:ext cx="168656" cy="294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4142" y="342391"/>
                            <a:ext cx="266192" cy="2374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573506" y="408812"/>
                            <a:ext cx="288290" cy="207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90" h="207010">
                                <a:moveTo>
                                  <a:pt x="49561" y="125730"/>
                                </a:moveTo>
                                <a:lnTo>
                                  <a:pt x="29248" y="125730"/>
                                </a:lnTo>
                                <a:lnTo>
                                  <a:pt x="31013" y="127000"/>
                                </a:lnTo>
                                <a:lnTo>
                                  <a:pt x="32778" y="127000"/>
                                </a:lnTo>
                                <a:lnTo>
                                  <a:pt x="34404" y="128270"/>
                                </a:lnTo>
                                <a:lnTo>
                                  <a:pt x="37414" y="130810"/>
                                </a:lnTo>
                                <a:lnTo>
                                  <a:pt x="38709" y="132080"/>
                                </a:lnTo>
                                <a:lnTo>
                                  <a:pt x="40843" y="134620"/>
                                </a:lnTo>
                                <a:lnTo>
                                  <a:pt x="41808" y="137160"/>
                                </a:lnTo>
                                <a:lnTo>
                                  <a:pt x="42671" y="138430"/>
                                </a:lnTo>
                                <a:lnTo>
                                  <a:pt x="43535" y="140970"/>
                                </a:lnTo>
                                <a:lnTo>
                                  <a:pt x="44145" y="143510"/>
                                </a:lnTo>
                                <a:lnTo>
                                  <a:pt x="44881" y="149860"/>
                                </a:lnTo>
                                <a:lnTo>
                                  <a:pt x="44874" y="153670"/>
                                </a:lnTo>
                                <a:lnTo>
                                  <a:pt x="44733" y="156210"/>
                                </a:lnTo>
                                <a:lnTo>
                                  <a:pt x="44662" y="157480"/>
                                </a:lnTo>
                                <a:lnTo>
                                  <a:pt x="44591" y="158750"/>
                                </a:lnTo>
                                <a:lnTo>
                                  <a:pt x="44520" y="160020"/>
                                </a:lnTo>
                                <a:lnTo>
                                  <a:pt x="44450" y="161290"/>
                                </a:lnTo>
                                <a:lnTo>
                                  <a:pt x="43751" y="166370"/>
                                </a:lnTo>
                                <a:lnTo>
                                  <a:pt x="37592" y="198120"/>
                                </a:lnTo>
                                <a:lnTo>
                                  <a:pt x="37706" y="200660"/>
                                </a:lnTo>
                                <a:lnTo>
                                  <a:pt x="37909" y="201930"/>
                                </a:lnTo>
                                <a:lnTo>
                                  <a:pt x="38227" y="201930"/>
                                </a:lnTo>
                                <a:lnTo>
                                  <a:pt x="38531" y="203200"/>
                                </a:lnTo>
                                <a:lnTo>
                                  <a:pt x="38938" y="203200"/>
                                </a:lnTo>
                                <a:lnTo>
                                  <a:pt x="39433" y="204470"/>
                                </a:lnTo>
                                <a:lnTo>
                                  <a:pt x="40512" y="205740"/>
                                </a:lnTo>
                                <a:lnTo>
                                  <a:pt x="41021" y="207010"/>
                                </a:lnTo>
                                <a:lnTo>
                                  <a:pt x="45491" y="207010"/>
                                </a:lnTo>
                                <a:lnTo>
                                  <a:pt x="66898" y="193040"/>
                                </a:lnTo>
                                <a:lnTo>
                                  <a:pt x="48679" y="193040"/>
                                </a:lnTo>
                                <a:lnTo>
                                  <a:pt x="52438" y="172720"/>
                                </a:lnTo>
                                <a:lnTo>
                                  <a:pt x="53835" y="166370"/>
                                </a:lnTo>
                                <a:lnTo>
                                  <a:pt x="54724" y="160020"/>
                                </a:lnTo>
                                <a:lnTo>
                                  <a:pt x="55499" y="149860"/>
                                </a:lnTo>
                                <a:lnTo>
                                  <a:pt x="55473" y="144780"/>
                                </a:lnTo>
                                <a:lnTo>
                                  <a:pt x="54635" y="138430"/>
                                </a:lnTo>
                                <a:lnTo>
                                  <a:pt x="53860" y="134620"/>
                                </a:lnTo>
                                <a:lnTo>
                                  <a:pt x="51650" y="129540"/>
                                </a:lnTo>
                                <a:lnTo>
                                  <a:pt x="50330" y="127000"/>
                                </a:lnTo>
                                <a:lnTo>
                                  <a:pt x="49561" y="125730"/>
                                </a:lnTo>
                                <a:close/>
                              </a:path>
                              <a:path w="288290" h="207010">
                                <a:moveTo>
                                  <a:pt x="83604" y="171450"/>
                                </a:moveTo>
                                <a:lnTo>
                                  <a:pt x="80860" y="171450"/>
                                </a:lnTo>
                                <a:lnTo>
                                  <a:pt x="48679" y="193040"/>
                                </a:lnTo>
                                <a:lnTo>
                                  <a:pt x="66898" y="193040"/>
                                </a:lnTo>
                                <a:lnTo>
                                  <a:pt x="86359" y="180340"/>
                                </a:lnTo>
                                <a:lnTo>
                                  <a:pt x="86702" y="180340"/>
                                </a:lnTo>
                                <a:lnTo>
                                  <a:pt x="87134" y="179070"/>
                                </a:lnTo>
                                <a:lnTo>
                                  <a:pt x="87236" y="177800"/>
                                </a:lnTo>
                                <a:lnTo>
                                  <a:pt x="87071" y="176530"/>
                                </a:lnTo>
                                <a:lnTo>
                                  <a:pt x="86575" y="175260"/>
                                </a:lnTo>
                                <a:lnTo>
                                  <a:pt x="86220" y="175260"/>
                                </a:lnTo>
                                <a:lnTo>
                                  <a:pt x="85775" y="173990"/>
                                </a:lnTo>
                                <a:lnTo>
                                  <a:pt x="84886" y="172720"/>
                                </a:lnTo>
                                <a:lnTo>
                                  <a:pt x="84455" y="172720"/>
                                </a:lnTo>
                                <a:lnTo>
                                  <a:pt x="83604" y="171450"/>
                                </a:lnTo>
                                <a:close/>
                              </a:path>
                              <a:path w="288290" h="207010">
                                <a:moveTo>
                                  <a:pt x="107784" y="165100"/>
                                </a:moveTo>
                                <a:lnTo>
                                  <a:pt x="98005" y="165100"/>
                                </a:lnTo>
                                <a:lnTo>
                                  <a:pt x="98894" y="166370"/>
                                </a:lnTo>
                                <a:lnTo>
                                  <a:pt x="105867" y="166370"/>
                                </a:lnTo>
                                <a:lnTo>
                                  <a:pt x="107784" y="165100"/>
                                </a:lnTo>
                                <a:close/>
                              </a:path>
                              <a:path w="288290" h="207010">
                                <a:moveTo>
                                  <a:pt x="112801" y="104140"/>
                                </a:moveTo>
                                <a:lnTo>
                                  <a:pt x="109321" y="104140"/>
                                </a:lnTo>
                                <a:lnTo>
                                  <a:pt x="101917" y="106680"/>
                                </a:lnTo>
                                <a:lnTo>
                                  <a:pt x="98018" y="107950"/>
                                </a:lnTo>
                                <a:lnTo>
                                  <a:pt x="92189" y="111760"/>
                                </a:lnTo>
                                <a:lnTo>
                                  <a:pt x="90652" y="113030"/>
                                </a:lnTo>
                                <a:lnTo>
                                  <a:pt x="88011" y="115570"/>
                                </a:lnTo>
                                <a:lnTo>
                                  <a:pt x="110934" y="115570"/>
                                </a:lnTo>
                                <a:lnTo>
                                  <a:pt x="113258" y="116840"/>
                                </a:lnTo>
                                <a:lnTo>
                                  <a:pt x="115379" y="116840"/>
                                </a:lnTo>
                                <a:lnTo>
                                  <a:pt x="119227" y="119380"/>
                                </a:lnTo>
                                <a:lnTo>
                                  <a:pt x="120954" y="121920"/>
                                </a:lnTo>
                                <a:lnTo>
                                  <a:pt x="122491" y="124460"/>
                                </a:lnTo>
                                <a:lnTo>
                                  <a:pt x="124333" y="127000"/>
                                </a:lnTo>
                                <a:lnTo>
                                  <a:pt x="125450" y="129540"/>
                                </a:lnTo>
                                <a:lnTo>
                                  <a:pt x="126050" y="133350"/>
                                </a:lnTo>
                                <a:lnTo>
                                  <a:pt x="126098" y="137160"/>
                                </a:lnTo>
                                <a:lnTo>
                                  <a:pt x="124701" y="140970"/>
                                </a:lnTo>
                                <a:lnTo>
                                  <a:pt x="123482" y="143510"/>
                                </a:lnTo>
                                <a:lnTo>
                                  <a:pt x="120015" y="147320"/>
                                </a:lnTo>
                                <a:lnTo>
                                  <a:pt x="117868" y="149860"/>
                                </a:lnTo>
                                <a:lnTo>
                                  <a:pt x="112572" y="152400"/>
                                </a:lnTo>
                                <a:lnTo>
                                  <a:pt x="110032" y="153670"/>
                                </a:lnTo>
                                <a:lnTo>
                                  <a:pt x="105384" y="156210"/>
                                </a:lnTo>
                                <a:lnTo>
                                  <a:pt x="101663" y="156210"/>
                                </a:lnTo>
                                <a:lnTo>
                                  <a:pt x="99949" y="157480"/>
                                </a:lnTo>
                                <a:lnTo>
                                  <a:pt x="94919" y="157480"/>
                                </a:lnTo>
                                <a:lnTo>
                                  <a:pt x="94729" y="158750"/>
                                </a:lnTo>
                                <a:lnTo>
                                  <a:pt x="94602" y="160020"/>
                                </a:lnTo>
                                <a:lnTo>
                                  <a:pt x="94767" y="160020"/>
                                </a:lnTo>
                                <a:lnTo>
                                  <a:pt x="95046" y="161290"/>
                                </a:lnTo>
                                <a:lnTo>
                                  <a:pt x="95326" y="161290"/>
                                </a:lnTo>
                                <a:lnTo>
                                  <a:pt x="95669" y="162560"/>
                                </a:lnTo>
                                <a:lnTo>
                                  <a:pt x="96100" y="162560"/>
                                </a:lnTo>
                                <a:lnTo>
                                  <a:pt x="96545" y="163830"/>
                                </a:lnTo>
                                <a:lnTo>
                                  <a:pt x="96951" y="163830"/>
                                </a:lnTo>
                                <a:lnTo>
                                  <a:pt x="97307" y="165100"/>
                                </a:lnTo>
                                <a:lnTo>
                                  <a:pt x="109689" y="165100"/>
                                </a:lnTo>
                                <a:lnTo>
                                  <a:pt x="111785" y="163830"/>
                                </a:lnTo>
                                <a:lnTo>
                                  <a:pt x="116319" y="162560"/>
                                </a:lnTo>
                                <a:lnTo>
                                  <a:pt x="118592" y="160020"/>
                                </a:lnTo>
                                <a:lnTo>
                                  <a:pt x="120878" y="158750"/>
                                </a:lnTo>
                                <a:lnTo>
                                  <a:pt x="124993" y="156210"/>
                                </a:lnTo>
                                <a:lnTo>
                                  <a:pt x="137731" y="134620"/>
                                </a:lnTo>
                                <a:lnTo>
                                  <a:pt x="137795" y="133350"/>
                                </a:lnTo>
                                <a:lnTo>
                                  <a:pt x="137858" y="132080"/>
                                </a:lnTo>
                                <a:lnTo>
                                  <a:pt x="136512" y="124460"/>
                                </a:lnTo>
                                <a:lnTo>
                                  <a:pt x="134886" y="120650"/>
                                </a:lnTo>
                                <a:lnTo>
                                  <a:pt x="132295" y="116840"/>
                                </a:lnTo>
                                <a:lnTo>
                                  <a:pt x="130213" y="113030"/>
                                </a:lnTo>
                                <a:lnTo>
                                  <a:pt x="127800" y="110490"/>
                                </a:lnTo>
                                <a:lnTo>
                                  <a:pt x="125031" y="107950"/>
                                </a:lnTo>
                                <a:lnTo>
                                  <a:pt x="122275" y="106680"/>
                                </a:lnTo>
                                <a:lnTo>
                                  <a:pt x="119278" y="105410"/>
                                </a:lnTo>
                                <a:lnTo>
                                  <a:pt x="112801" y="104140"/>
                                </a:lnTo>
                                <a:close/>
                              </a:path>
                              <a:path w="288290" h="207010">
                                <a:moveTo>
                                  <a:pt x="6121" y="146050"/>
                                </a:moveTo>
                                <a:lnTo>
                                  <a:pt x="3848" y="146050"/>
                                </a:lnTo>
                                <a:lnTo>
                                  <a:pt x="4571" y="147320"/>
                                </a:lnTo>
                                <a:lnTo>
                                  <a:pt x="5549" y="147320"/>
                                </a:lnTo>
                                <a:lnTo>
                                  <a:pt x="6121" y="146050"/>
                                </a:lnTo>
                                <a:close/>
                              </a:path>
                              <a:path w="288290" h="207010">
                                <a:moveTo>
                                  <a:pt x="31762" y="114300"/>
                                </a:moveTo>
                                <a:lnTo>
                                  <a:pt x="28638" y="114300"/>
                                </a:lnTo>
                                <a:lnTo>
                                  <a:pt x="21945" y="115570"/>
                                </a:lnTo>
                                <a:lnTo>
                                  <a:pt x="18491" y="118110"/>
                                </a:lnTo>
                                <a:lnTo>
                                  <a:pt x="14909" y="119380"/>
                                </a:lnTo>
                                <a:lnTo>
                                  <a:pt x="12661" y="120650"/>
                                </a:lnTo>
                                <a:lnTo>
                                  <a:pt x="10668" y="123190"/>
                                </a:lnTo>
                                <a:lnTo>
                                  <a:pt x="8928" y="124460"/>
                                </a:lnTo>
                                <a:lnTo>
                                  <a:pt x="7175" y="127000"/>
                                </a:lnTo>
                                <a:lnTo>
                                  <a:pt x="5676" y="128270"/>
                                </a:lnTo>
                                <a:lnTo>
                                  <a:pt x="4419" y="129540"/>
                                </a:lnTo>
                                <a:lnTo>
                                  <a:pt x="3162" y="132080"/>
                                </a:lnTo>
                                <a:lnTo>
                                  <a:pt x="2184" y="133350"/>
                                </a:lnTo>
                                <a:lnTo>
                                  <a:pt x="838" y="135890"/>
                                </a:lnTo>
                                <a:lnTo>
                                  <a:pt x="393" y="137160"/>
                                </a:lnTo>
                                <a:lnTo>
                                  <a:pt x="0" y="138430"/>
                                </a:lnTo>
                                <a:lnTo>
                                  <a:pt x="12" y="139700"/>
                                </a:lnTo>
                                <a:lnTo>
                                  <a:pt x="127" y="140970"/>
                                </a:lnTo>
                                <a:lnTo>
                                  <a:pt x="634" y="142240"/>
                                </a:lnTo>
                                <a:lnTo>
                                  <a:pt x="1536" y="143510"/>
                                </a:lnTo>
                                <a:lnTo>
                                  <a:pt x="2057" y="143510"/>
                                </a:lnTo>
                                <a:lnTo>
                                  <a:pt x="2552" y="144780"/>
                                </a:lnTo>
                                <a:lnTo>
                                  <a:pt x="2997" y="144780"/>
                                </a:lnTo>
                                <a:lnTo>
                                  <a:pt x="3454" y="146050"/>
                                </a:lnTo>
                                <a:lnTo>
                                  <a:pt x="7099" y="146050"/>
                                </a:lnTo>
                                <a:lnTo>
                                  <a:pt x="8178" y="143510"/>
                                </a:lnTo>
                                <a:lnTo>
                                  <a:pt x="8915" y="140970"/>
                                </a:lnTo>
                                <a:lnTo>
                                  <a:pt x="10795" y="138430"/>
                                </a:lnTo>
                                <a:lnTo>
                                  <a:pt x="12001" y="135890"/>
                                </a:lnTo>
                                <a:lnTo>
                                  <a:pt x="14973" y="132080"/>
                                </a:lnTo>
                                <a:lnTo>
                                  <a:pt x="16916" y="130810"/>
                                </a:lnTo>
                                <a:lnTo>
                                  <a:pt x="19316" y="129540"/>
                                </a:lnTo>
                                <a:lnTo>
                                  <a:pt x="23380" y="127000"/>
                                </a:lnTo>
                                <a:lnTo>
                                  <a:pt x="27368" y="125730"/>
                                </a:lnTo>
                                <a:lnTo>
                                  <a:pt x="49561" y="125730"/>
                                </a:lnTo>
                                <a:lnTo>
                                  <a:pt x="48793" y="124460"/>
                                </a:lnTo>
                                <a:lnTo>
                                  <a:pt x="47078" y="121920"/>
                                </a:lnTo>
                                <a:lnTo>
                                  <a:pt x="45034" y="120650"/>
                                </a:lnTo>
                                <a:lnTo>
                                  <a:pt x="40246" y="116840"/>
                                </a:lnTo>
                                <a:lnTo>
                                  <a:pt x="37592" y="115570"/>
                                </a:lnTo>
                                <a:lnTo>
                                  <a:pt x="31762" y="114300"/>
                                </a:lnTo>
                                <a:close/>
                              </a:path>
                              <a:path w="288290" h="207010">
                                <a:moveTo>
                                  <a:pt x="95148" y="69850"/>
                                </a:moveTo>
                                <a:lnTo>
                                  <a:pt x="93179" y="69850"/>
                                </a:lnTo>
                                <a:lnTo>
                                  <a:pt x="92875" y="71120"/>
                                </a:lnTo>
                                <a:lnTo>
                                  <a:pt x="60121" y="91440"/>
                                </a:lnTo>
                                <a:lnTo>
                                  <a:pt x="59016" y="92710"/>
                                </a:lnTo>
                                <a:lnTo>
                                  <a:pt x="58369" y="93980"/>
                                </a:lnTo>
                                <a:lnTo>
                                  <a:pt x="57975" y="95250"/>
                                </a:lnTo>
                                <a:lnTo>
                                  <a:pt x="58293" y="96520"/>
                                </a:lnTo>
                                <a:lnTo>
                                  <a:pt x="79641" y="129540"/>
                                </a:lnTo>
                                <a:lnTo>
                                  <a:pt x="80492" y="130810"/>
                                </a:lnTo>
                                <a:lnTo>
                                  <a:pt x="82981" y="130810"/>
                                </a:lnTo>
                                <a:lnTo>
                                  <a:pt x="84048" y="129540"/>
                                </a:lnTo>
                                <a:lnTo>
                                  <a:pt x="86982" y="127000"/>
                                </a:lnTo>
                                <a:lnTo>
                                  <a:pt x="90030" y="124460"/>
                                </a:lnTo>
                                <a:lnTo>
                                  <a:pt x="91960" y="123190"/>
                                </a:lnTo>
                                <a:lnTo>
                                  <a:pt x="94284" y="121920"/>
                                </a:lnTo>
                                <a:lnTo>
                                  <a:pt x="97561" y="119380"/>
                                </a:lnTo>
                                <a:lnTo>
                                  <a:pt x="100571" y="118110"/>
                                </a:lnTo>
                                <a:lnTo>
                                  <a:pt x="103327" y="116840"/>
                                </a:lnTo>
                                <a:lnTo>
                                  <a:pt x="85623" y="116840"/>
                                </a:lnTo>
                                <a:lnTo>
                                  <a:pt x="72110" y="96520"/>
                                </a:lnTo>
                                <a:lnTo>
                                  <a:pt x="98552" y="78740"/>
                                </a:lnTo>
                                <a:lnTo>
                                  <a:pt x="99212" y="78740"/>
                                </a:lnTo>
                                <a:lnTo>
                                  <a:pt x="99466" y="77470"/>
                                </a:lnTo>
                                <a:lnTo>
                                  <a:pt x="99212" y="76200"/>
                                </a:lnTo>
                                <a:lnTo>
                                  <a:pt x="98691" y="74930"/>
                                </a:lnTo>
                                <a:lnTo>
                                  <a:pt x="97332" y="72390"/>
                                </a:lnTo>
                                <a:lnTo>
                                  <a:pt x="96875" y="72390"/>
                                </a:lnTo>
                                <a:lnTo>
                                  <a:pt x="96431" y="71120"/>
                                </a:lnTo>
                                <a:lnTo>
                                  <a:pt x="95554" y="71120"/>
                                </a:lnTo>
                                <a:lnTo>
                                  <a:pt x="95148" y="69850"/>
                                </a:lnTo>
                                <a:close/>
                              </a:path>
                              <a:path w="288290" h="207010">
                                <a:moveTo>
                                  <a:pt x="168681" y="57150"/>
                                </a:moveTo>
                                <a:lnTo>
                                  <a:pt x="154800" y="57150"/>
                                </a:lnTo>
                                <a:lnTo>
                                  <a:pt x="151320" y="59690"/>
                                </a:lnTo>
                                <a:lnTo>
                                  <a:pt x="149631" y="59690"/>
                                </a:lnTo>
                                <a:lnTo>
                                  <a:pt x="147993" y="60960"/>
                                </a:lnTo>
                                <a:lnTo>
                                  <a:pt x="144602" y="63500"/>
                                </a:lnTo>
                                <a:lnTo>
                                  <a:pt x="141808" y="66040"/>
                                </a:lnTo>
                                <a:lnTo>
                                  <a:pt x="137452" y="72390"/>
                                </a:lnTo>
                                <a:lnTo>
                                  <a:pt x="136029" y="74930"/>
                                </a:lnTo>
                                <a:lnTo>
                                  <a:pt x="134759" y="82550"/>
                                </a:lnTo>
                                <a:lnTo>
                                  <a:pt x="135000" y="86360"/>
                                </a:lnTo>
                                <a:lnTo>
                                  <a:pt x="137261" y="95250"/>
                                </a:lnTo>
                                <a:lnTo>
                                  <a:pt x="139484" y="100330"/>
                                </a:lnTo>
                                <a:lnTo>
                                  <a:pt x="145681" y="110490"/>
                                </a:lnTo>
                                <a:lnTo>
                                  <a:pt x="148755" y="113030"/>
                                </a:lnTo>
                                <a:lnTo>
                                  <a:pt x="155219" y="119380"/>
                                </a:lnTo>
                                <a:lnTo>
                                  <a:pt x="158559" y="120650"/>
                                </a:lnTo>
                                <a:lnTo>
                                  <a:pt x="165506" y="123190"/>
                                </a:lnTo>
                                <a:lnTo>
                                  <a:pt x="172618" y="123190"/>
                                </a:lnTo>
                                <a:lnTo>
                                  <a:pt x="188493" y="114300"/>
                                </a:lnTo>
                                <a:lnTo>
                                  <a:pt x="190017" y="113030"/>
                                </a:lnTo>
                                <a:lnTo>
                                  <a:pt x="191287" y="111760"/>
                                </a:lnTo>
                                <a:lnTo>
                                  <a:pt x="168046" y="111760"/>
                                </a:lnTo>
                                <a:lnTo>
                                  <a:pt x="163474" y="110490"/>
                                </a:lnTo>
                                <a:lnTo>
                                  <a:pt x="161150" y="109220"/>
                                </a:lnTo>
                                <a:lnTo>
                                  <a:pt x="156641" y="105410"/>
                                </a:lnTo>
                                <a:lnTo>
                                  <a:pt x="154431" y="101600"/>
                                </a:lnTo>
                                <a:lnTo>
                                  <a:pt x="147955" y="92710"/>
                                </a:lnTo>
                                <a:lnTo>
                                  <a:pt x="145872" y="86360"/>
                                </a:lnTo>
                                <a:lnTo>
                                  <a:pt x="145986" y="82550"/>
                                </a:lnTo>
                                <a:lnTo>
                                  <a:pt x="146100" y="78740"/>
                                </a:lnTo>
                                <a:lnTo>
                                  <a:pt x="146177" y="76200"/>
                                </a:lnTo>
                                <a:lnTo>
                                  <a:pt x="148513" y="72390"/>
                                </a:lnTo>
                                <a:lnTo>
                                  <a:pt x="153047" y="68580"/>
                                </a:lnTo>
                                <a:lnTo>
                                  <a:pt x="155257" y="67310"/>
                                </a:lnTo>
                                <a:lnTo>
                                  <a:pt x="157378" y="67310"/>
                                </a:lnTo>
                                <a:lnTo>
                                  <a:pt x="159410" y="66040"/>
                                </a:lnTo>
                                <a:lnTo>
                                  <a:pt x="171729" y="66040"/>
                                </a:lnTo>
                                <a:lnTo>
                                  <a:pt x="172237" y="64770"/>
                                </a:lnTo>
                                <a:lnTo>
                                  <a:pt x="172364" y="64770"/>
                                </a:lnTo>
                                <a:lnTo>
                                  <a:pt x="172364" y="63500"/>
                                </a:lnTo>
                                <a:lnTo>
                                  <a:pt x="171856" y="62230"/>
                                </a:lnTo>
                                <a:lnTo>
                                  <a:pt x="170840" y="60960"/>
                                </a:lnTo>
                                <a:lnTo>
                                  <a:pt x="169316" y="58420"/>
                                </a:lnTo>
                                <a:lnTo>
                                  <a:pt x="169062" y="58420"/>
                                </a:lnTo>
                                <a:lnTo>
                                  <a:pt x="168681" y="57150"/>
                                </a:lnTo>
                                <a:close/>
                              </a:path>
                              <a:path w="288290" h="207010">
                                <a:moveTo>
                                  <a:pt x="108610" y="115570"/>
                                </a:moveTo>
                                <a:lnTo>
                                  <a:pt x="86779" y="115570"/>
                                </a:lnTo>
                                <a:lnTo>
                                  <a:pt x="85623" y="116840"/>
                                </a:lnTo>
                                <a:lnTo>
                                  <a:pt x="106070" y="116840"/>
                                </a:lnTo>
                                <a:lnTo>
                                  <a:pt x="108610" y="115570"/>
                                </a:lnTo>
                                <a:close/>
                              </a:path>
                              <a:path w="288290" h="207010">
                                <a:moveTo>
                                  <a:pt x="193192" y="93980"/>
                                </a:moveTo>
                                <a:lnTo>
                                  <a:pt x="189382" y="93980"/>
                                </a:lnTo>
                                <a:lnTo>
                                  <a:pt x="188620" y="96520"/>
                                </a:lnTo>
                                <a:lnTo>
                                  <a:pt x="188112" y="97790"/>
                                </a:lnTo>
                                <a:lnTo>
                                  <a:pt x="187350" y="99060"/>
                                </a:lnTo>
                                <a:lnTo>
                                  <a:pt x="186715" y="101600"/>
                                </a:lnTo>
                                <a:lnTo>
                                  <a:pt x="185826" y="102870"/>
                                </a:lnTo>
                                <a:lnTo>
                                  <a:pt x="184556" y="104140"/>
                                </a:lnTo>
                                <a:lnTo>
                                  <a:pt x="183413" y="106680"/>
                                </a:lnTo>
                                <a:lnTo>
                                  <a:pt x="181762" y="107950"/>
                                </a:lnTo>
                                <a:lnTo>
                                  <a:pt x="179603" y="109220"/>
                                </a:lnTo>
                                <a:lnTo>
                                  <a:pt x="175031" y="111760"/>
                                </a:lnTo>
                                <a:lnTo>
                                  <a:pt x="191287" y="111760"/>
                                </a:lnTo>
                                <a:lnTo>
                                  <a:pt x="192303" y="110490"/>
                                </a:lnTo>
                                <a:lnTo>
                                  <a:pt x="193446" y="107950"/>
                                </a:lnTo>
                                <a:lnTo>
                                  <a:pt x="194335" y="106680"/>
                                </a:lnTo>
                                <a:lnTo>
                                  <a:pt x="195605" y="104140"/>
                                </a:lnTo>
                                <a:lnTo>
                                  <a:pt x="196113" y="102870"/>
                                </a:lnTo>
                                <a:lnTo>
                                  <a:pt x="196240" y="101600"/>
                                </a:lnTo>
                                <a:lnTo>
                                  <a:pt x="196367" y="101600"/>
                                </a:lnTo>
                                <a:lnTo>
                                  <a:pt x="196494" y="100330"/>
                                </a:lnTo>
                                <a:lnTo>
                                  <a:pt x="196367" y="100330"/>
                                </a:lnTo>
                                <a:lnTo>
                                  <a:pt x="196113" y="99060"/>
                                </a:lnTo>
                                <a:lnTo>
                                  <a:pt x="195351" y="97790"/>
                                </a:lnTo>
                                <a:lnTo>
                                  <a:pt x="194970" y="96520"/>
                                </a:lnTo>
                                <a:lnTo>
                                  <a:pt x="194589" y="96520"/>
                                </a:lnTo>
                                <a:lnTo>
                                  <a:pt x="194081" y="95250"/>
                                </a:lnTo>
                                <a:lnTo>
                                  <a:pt x="193700" y="95250"/>
                                </a:lnTo>
                                <a:lnTo>
                                  <a:pt x="193192" y="93980"/>
                                </a:lnTo>
                                <a:close/>
                              </a:path>
                              <a:path w="288290" h="207010">
                                <a:moveTo>
                                  <a:pt x="213512" y="96520"/>
                                </a:moveTo>
                                <a:lnTo>
                                  <a:pt x="212369" y="96520"/>
                                </a:lnTo>
                                <a:lnTo>
                                  <a:pt x="212623" y="97790"/>
                                </a:lnTo>
                                <a:lnTo>
                                  <a:pt x="213004" y="97790"/>
                                </a:lnTo>
                                <a:lnTo>
                                  <a:pt x="213512" y="96520"/>
                                </a:lnTo>
                                <a:close/>
                              </a:path>
                              <a:path w="288290" h="207010">
                                <a:moveTo>
                                  <a:pt x="186715" y="39370"/>
                                </a:moveTo>
                                <a:lnTo>
                                  <a:pt x="182143" y="39370"/>
                                </a:lnTo>
                                <a:lnTo>
                                  <a:pt x="181254" y="40640"/>
                                </a:lnTo>
                                <a:lnTo>
                                  <a:pt x="179730" y="41910"/>
                                </a:lnTo>
                                <a:lnTo>
                                  <a:pt x="178714" y="41910"/>
                                </a:lnTo>
                                <a:lnTo>
                                  <a:pt x="178333" y="43180"/>
                                </a:lnTo>
                                <a:lnTo>
                                  <a:pt x="177825" y="43180"/>
                                </a:lnTo>
                                <a:lnTo>
                                  <a:pt x="177825" y="44254"/>
                                </a:lnTo>
                                <a:lnTo>
                                  <a:pt x="211734" y="96520"/>
                                </a:lnTo>
                                <a:lnTo>
                                  <a:pt x="215798" y="96520"/>
                                </a:lnTo>
                                <a:lnTo>
                                  <a:pt x="216560" y="95250"/>
                                </a:lnTo>
                                <a:lnTo>
                                  <a:pt x="217576" y="95250"/>
                                </a:lnTo>
                                <a:lnTo>
                                  <a:pt x="218465" y="93980"/>
                                </a:lnTo>
                                <a:lnTo>
                                  <a:pt x="219735" y="93980"/>
                                </a:lnTo>
                                <a:lnTo>
                                  <a:pt x="220370" y="92710"/>
                                </a:lnTo>
                                <a:lnTo>
                                  <a:pt x="220751" y="92710"/>
                                </a:lnTo>
                                <a:lnTo>
                                  <a:pt x="221259" y="91440"/>
                                </a:lnTo>
                                <a:lnTo>
                                  <a:pt x="221386" y="91440"/>
                                </a:lnTo>
                                <a:lnTo>
                                  <a:pt x="221259" y="90170"/>
                                </a:lnTo>
                                <a:lnTo>
                                  <a:pt x="197637" y="54610"/>
                                </a:lnTo>
                                <a:lnTo>
                                  <a:pt x="198145" y="49530"/>
                                </a:lnTo>
                                <a:lnTo>
                                  <a:pt x="199034" y="45720"/>
                                </a:lnTo>
                                <a:lnTo>
                                  <a:pt x="191160" y="45720"/>
                                </a:lnTo>
                                <a:lnTo>
                                  <a:pt x="186715" y="39370"/>
                                </a:lnTo>
                                <a:close/>
                              </a:path>
                              <a:path w="288290" h="207010">
                                <a:moveTo>
                                  <a:pt x="191668" y="92710"/>
                                </a:moveTo>
                                <a:lnTo>
                                  <a:pt x="190271" y="92710"/>
                                </a:lnTo>
                                <a:lnTo>
                                  <a:pt x="189763" y="93980"/>
                                </a:lnTo>
                                <a:lnTo>
                                  <a:pt x="192430" y="93980"/>
                                </a:lnTo>
                                <a:lnTo>
                                  <a:pt x="191668" y="92710"/>
                                </a:lnTo>
                                <a:close/>
                              </a:path>
                              <a:path w="288290" h="207010">
                                <a:moveTo>
                                  <a:pt x="231165" y="33020"/>
                                </a:moveTo>
                                <a:lnTo>
                                  <a:pt x="211988" y="33020"/>
                                </a:lnTo>
                                <a:lnTo>
                                  <a:pt x="213639" y="34290"/>
                                </a:lnTo>
                                <a:lnTo>
                                  <a:pt x="215417" y="34290"/>
                                </a:lnTo>
                                <a:lnTo>
                                  <a:pt x="218719" y="36830"/>
                                </a:lnTo>
                                <a:lnTo>
                                  <a:pt x="220243" y="38100"/>
                                </a:lnTo>
                                <a:lnTo>
                                  <a:pt x="221894" y="39370"/>
                                </a:lnTo>
                                <a:lnTo>
                                  <a:pt x="223291" y="41910"/>
                                </a:lnTo>
                                <a:lnTo>
                                  <a:pt x="224815" y="43180"/>
                                </a:lnTo>
                                <a:lnTo>
                                  <a:pt x="245135" y="74930"/>
                                </a:lnTo>
                                <a:lnTo>
                                  <a:pt x="249326" y="74930"/>
                                </a:lnTo>
                                <a:lnTo>
                                  <a:pt x="250088" y="73660"/>
                                </a:lnTo>
                                <a:lnTo>
                                  <a:pt x="250977" y="73660"/>
                                </a:lnTo>
                                <a:lnTo>
                                  <a:pt x="251866" y="72390"/>
                                </a:lnTo>
                                <a:lnTo>
                                  <a:pt x="252628" y="72390"/>
                                </a:lnTo>
                                <a:lnTo>
                                  <a:pt x="253771" y="71120"/>
                                </a:lnTo>
                                <a:lnTo>
                                  <a:pt x="254152" y="71120"/>
                                </a:lnTo>
                                <a:lnTo>
                                  <a:pt x="254660" y="69850"/>
                                </a:lnTo>
                                <a:lnTo>
                                  <a:pt x="254787" y="68580"/>
                                </a:lnTo>
                                <a:lnTo>
                                  <a:pt x="254533" y="68580"/>
                                </a:lnTo>
                                <a:lnTo>
                                  <a:pt x="231165" y="33020"/>
                                </a:lnTo>
                                <a:close/>
                              </a:path>
                              <a:path w="288290" h="207010">
                                <a:moveTo>
                                  <a:pt x="165252" y="55880"/>
                                </a:moveTo>
                                <a:lnTo>
                                  <a:pt x="159727" y="55880"/>
                                </a:lnTo>
                                <a:lnTo>
                                  <a:pt x="156489" y="57150"/>
                                </a:lnTo>
                                <a:lnTo>
                                  <a:pt x="166014" y="57150"/>
                                </a:lnTo>
                                <a:lnTo>
                                  <a:pt x="165252" y="55880"/>
                                </a:lnTo>
                                <a:close/>
                              </a:path>
                              <a:path w="288290" h="207010">
                                <a:moveTo>
                                  <a:pt x="264947" y="11430"/>
                                </a:moveTo>
                                <a:lnTo>
                                  <a:pt x="247167" y="11430"/>
                                </a:lnTo>
                                <a:lnTo>
                                  <a:pt x="248818" y="12700"/>
                                </a:lnTo>
                                <a:lnTo>
                                  <a:pt x="250596" y="13970"/>
                                </a:lnTo>
                                <a:lnTo>
                                  <a:pt x="252120" y="13970"/>
                                </a:lnTo>
                                <a:lnTo>
                                  <a:pt x="253644" y="16510"/>
                                </a:lnTo>
                                <a:lnTo>
                                  <a:pt x="255295" y="17780"/>
                                </a:lnTo>
                                <a:lnTo>
                                  <a:pt x="256692" y="19050"/>
                                </a:lnTo>
                                <a:lnTo>
                                  <a:pt x="278536" y="53340"/>
                                </a:lnTo>
                                <a:lnTo>
                                  <a:pt x="282092" y="53340"/>
                                </a:lnTo>
                                <a:lnTo>
                                  <a:pt x="282727" y="52070"/>
                                </a:lnTo>
                                <a:lnTo>
                                  <a:pt x="284505" y="52070"/>
                                </a:lnTo>
                                <a:lnTo>
                                  <a:pt x="285394" y="50800"/>
                                </a:lnTo>
                                <a:lnTo>
                                  <a:pt x="286156" y="50800"/>
                                </a:lnTo>
                                <a:lnTo>
                                  <a:pt x="287172" y="49530"/>
                                </a:lnTo>
                                <a:lnTo>
                                  <a:pt x="287680" y="49530"/>
                                </a:lnTo>
                                <a:lnTo>
                                  <a:pt x="287934" y="48260"/>
                                </a:lnTo>
                                <a:lnTo>
                                  <a:pt x="288188" y="48260"/>
                                </a:lnTo>
                                <a:lnTo>
                                  <a:pt x="288188" y="46990"/>
                                </a:lnTo>
                                <a:lnTo>
                                  <a:pt x="287934" y="46990"/>
                                </a:lnTo>
                                <a:lnTo>
                                  <a:pt x="266852" y="13970"/>
                                </a:lnTo>
                                <a:lnTo>
                                  <a:pt x="264947" y="11430"/>
                                </a:lnTo>
                                <a:close/>
                              </a:path>
                              <a:path w="288290" h="207010">
                                <a:moveTo>
                                  <a:pt x="222529" y="24130"/>
                                </a:moveTo>
                                <a:lnTo>
                                  <a:pt x="203860" y="24130"/>
                                </a:lnTo>
                                <a:lnTo>
                                  <a:pt x="198907" y="27940"/>
                                </a:lnTo>
                                <a:lnTo>
                                  <a:pt x="191160" y="45720"/>
                                </a:lnTo>
                                <a:lnTo>
                                  <a:pt x="199034" y="45720"/>
                                </a:lnTo>
                                <a:lnTo>
                                  <a:pt x="200050" y="41910"/>
                                </a:lnTo>
                                <a:lnTo>
                                  <a:pt x="201193" y="39370"/>
                                </a:lnTo>
                                <a:lnTo>
                                  <a:pt x="202844" y="36830"/>
                                </a:lnTo>
                                <a:lnTo>
                                  <a:pt x="206781" y="34290"/>
                                </a:lnTo>
                                <a:lnTo>
                                  <a:pt x="208559" y="34290"/>
                                </a:lnTo>
                                <a:lnTo>
                                  <a:pt x="210210" y="33020"/>
                                </a:lnTo>
                                <a:lnTo>
                                  <a:pt x="231165" y="33020"/>
                                </a:lnTo>
                                <a:lnTo>
                                  <a:pt x="231673" y="27940"/>
                                </a:lnTo>
                                <a:lnTo>
                                  <a:pt x="232181" y="25400"/>
                                </a:lnTo>
                                <a:lnTo>
                                  <a:pt x="224180" y="25400"/>
                                </a:lnTo>
                                <a:lnTo>
                                  <a:pt x="222529" y="24130"/>
                                </a:lnTo>
                                <a:close/>
                              </a:path>
                              <a:path w="288290" h="207010">
                                <a:moveTo>
                                  <a:pt x="250469" y="0"/>
                                </a:moveTo>
                                <a:lnTo>
                                  <a:pt x="244627" y="0"/>
                                </a:lnTo>
                                <a:lnTo>
                                  <a:pt x="241579" y="1270"/>
                                </a:lnTo>
                                <a:lnTo>
                                  <a:pt x="238404" y="2540"/>
                                </a:lnTo>
                                <a:lnTo>
                                  <a:pt x="227482" y="13970"/>
                                </a:lnTo>
                                <a:lnTo>
                                  <a:pt x="226720" y="15240"/>
                                </a:lnTo>
                                <a:lnTo>
                                  <a:pt x="225958" y="17780"/>
                                </a:lnTo>
                                <a:lnTo>
                                  <a:pt x="224688" y="22860"/>
                                </a:lnTo>
                                <a:lnTo>
                                  <a:pt x="224180" y="25400"/>
                                </a:lnTo>
                                <a:lnTo>
                                  <a:pt x="232181" y="25400"/>
                                </a:lnTo>
                                <a:lnTo>
                                  <a:pt x="232435" y="24130"/>
                                </a:lnTo>
                                <a:lnTo>
                                  <a:pt x="233578" y="20320"/>
                                </a:lnTo>
                                <a:lnTo>
                                  <a:pt x="234721" y="17780"/>
                                </a:lnTo>
                                <a:lnTo>
                                  <a:pt x="236245" y="15240"/>
                                </a:lnTo>
                                <a:lnTo>
                                  <a:pt x="238531" y="13970"/>
                                </a:lnTo>
                                <a:lnTo>
                                  <a:pt x="240182" y="12700"/>
                                </a:lnTo>
                                <a:lnTo>
                                  <a:pt x="241960" y="11430"/>
                                </a:lnTo>
                                <a:lnTo>
                                  <a:pt x="264947" y="11430"/>
                                </a:lnTo>
                                <a:lnTo>
                                  <a:pt x="262788" y="8890"/>
                                </a:lnTo>
                                <a:lnTo>
                                  <a:pt x="258216" y="3810"/>
                                </a:lnTo>
                                <a:lnTo>
                                  <a:pt x="255803" y="2540"/>
                                </a:lnTo>
                                <a:lnTo>
                                  <a:pt x="250469" y="0"/>
                                </a:lnTo>
                                <a:close/>
                              </a:path>
                              <a:path w="288290" h="207010">
                                <a:moveTo>
                                  <a:pt x="219227" y="22860"/>
                                </a:moveTo>
                                <a:lnTo>
                                  <a:pt x="207924" y="22860"/>
                                </a:lnTo>
                                <a:lnTo>
                                  <a:pt x="205892" y="24130"/>
                                </a:lnTo>
                                <a:lnTo>
                                  <a:pt x="220878" y="24130"/>
                                </a:lnTo>
                                <a:lnTo>
                                  <a:pt x="219227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" name="Image 62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73237" y="97345"/>
                            <a:ext cx="116839" cy="1193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8D03ADA" id="Group 56" o:spid="_x0000_s1026" style="position:absolute;margin-left:104.95pt;margin-top:10.35pt;width:231.25pt;height:109.65pt;z-index:-251660800;mso-wrap-distance-left:0;mso-wrap-distance-right:0;mso-position-horizontal-relative:page" coordsize="34886,139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">
                <v:shape id="Graphic 57" o:spid="_x0000_s1027" style="position:absolute;left:63;top:63;width:34760;height:13799;visibility:visible;mso-wrap-style:square;v-text-anchor:top" coordsize="3475990,13798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" path="m,1379854l1737995,,3475990,1379854,,1379854xem1736089,7619r589281,1370965e" filled="f" strokeweight="1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8" o:spid="_x0000_s1028" type="#_x0000_t75" style="position:absolute;left:20101;top:2649;width:306;height: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">
                  <v:imagedata r:id="rId15" o:title=""/>
                </v:shape>
                <v:shape id="Image 59" o:spid="_x0000_s1029" type="#_x0000_t75" style="position:absolute;left:19532;top:4184;width:1687;height:2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">
                  <v:imagedata r:id="rId16" o:title=""/>
                </v:shape>
                <v:shape id="Image 60" o:spid="_x0000_s1030" type="#_x0000_t75" style="position:absolute;left:24141;top:3423;width:2662;height:2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">
                  <v:imagedata r:id="rId17" o:title=""/>
                </v:shape>
                <v:shape id="Graphic 61" o:spid="_x0000_s1031" style="position:absolute;left:5735;top:4088;width:2882;height:2070;visibility:visible;mso-wrap-style:square;v-text-anchor:top" coordsize="288290,207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" path="m49561,125730r-20313,l31013,127000r1765,l34404,128270r3010,2540l38709,132080r2134,2540l41808,137160r863,1270l43535,140970r610,2540l44881,149860r-7,3810l44733,156210r-71,1270l44591,158750r-71,1270l44450,161290r-699,5080l37592,198120r114,2540l37909,201930r318,l38531,203200r407,l39433,204470r1079,1270l41021,207010r4470,l66898,193040r-18219,l52438,172720r1397,-6350l54724,160020r775,-10160l55473,144780r-838,-6350l53860,134620r-2210,-5080l50330,127000r-769,-1270xem83604,171450r-2744,l48679,193040r18219,l86359,180340r343,l87134,179070r102,-1270l87071,176530r-496,-1270l86220,175260r-445,-1270l84886,172720r-431,l83604,171450xem107784,165100r-9779,l98894,166370r6973,l107784,165100xem112801,104140r-3480,l101917,106680r-3899,1270l92189,111760r-1537,1270l88011,115570r22923,l113258,116840r2121,l119227,119380r1727,2540l122491,124460r1842,2540l125450,129540r600,3810l126098,137160r-1397,3810l123482,143510r-3467,3810l117868,149860r-5296,2540l110032,153670r-4648,2540l101663,156210r-1714,1270l94919,157480r-190,1270l94602,160020r165,l95046,161290r280,l95669,162560r431,l96545,163830r406,l97307,165100r12382,l111785,163830r4534,-1270l118592,160020r2286,-1270l124993,156210r12738,-21590l137795,133350r63,-1270l136512,124460r-1626,-3810l132295,116840r-2082,-3810l127800,110490r-2769,-2540l122275,106680r-2997,-1270l112801,104140xem6121,146050r-2273,l4571,147320r978,l6121,146050xem31762,114300r-3124,l21945,115570r-3454,2540l14909,119380r-2248,1270l10668,123190r-1740,1270l7175,127000r-1499,1270l4419,129540r-1257,2540l2184,133350,838,135890r-445,1270l,138430r12,1270l127,140970r507,1270l1536,143510r521,l2552,144780r445,l3454,146050r3645,l8178,143510r737,-2540l10795,138430r1206,-2540l14973,132080r1943,-1270l19316,129540r4064,-2540l27368,125730r22193,l48793,124460r-1715,-2540l45034,120650r-4788,-3810l37592,115570r-5830,-1270xem95148,69850r-1969,l92875,71120,60121,91440r-1105,1270l58369,93980r-394,1270l58293,96520r21348,33020l80492,130810r2489,l84048,129540r2934,-2540l90030,124460r1930,-1270l94284,121920r3277,-2540l100571,118110r2756,-1270l85623,116840,72110,96520,98552,78740r660,l99466,77470r-254,-1270l98691,74930,97332,72390r-457,l96431,71120r-877,l95148,69850xem168681,57150r-13881,l151320,59690r-1689,l147993,60960r-3391,2540l141808,66040r-4356,6350l136029,74930r-1270,7620l135000,86360r2261,8890l139484,100330r6197,10160l148755,113030r6464,6350l158559,120650r6947,2540l172618,123190r15875,-8890l190017,113030r1270,-1270l168046,111760r-4572,-1270l161150,109220r-4509,-3810l154431,101600r-6476,-8890l145872,86360r114,-3810l146100,78740r77,-2540l148513,72390r4534,-3810l155257,67310r2121,l159410,66040r12319,l172237,64770r127,l172364,63500r-508,-1270l170840,60960r-1524,-2540l169062,58420r-381,-1270xem108610,115570r-21831,l85623,116840r20447,l108610,115570xem193192,93980r-3810,l188620,96520r-508,1270l187350,99060r-635,2540l185826,102870r-1270,1270l183413,106680r-1651,1270l179603,109220r-4572,2540l191287,111760r1016,-1270l193446,107950r889,-1270l195605,104140r508,-1270l196240,101600r127,l196494,100330r-127,l196113,99060r-762,-1270l194970,96520r-381,l194081,95250r-381,l193192,93980xem213512,96520r-1143,l212623,97790r381,l213512,96520xem186715,39370r-4572,l181254,40640r-1524,1270l178714,41910r-381,1270l177825,43180r,1074l211734,96520r4064,l216560,95250r1016,l218465,93980r1270,l220370,92710r381,l221259,91440r127,l221259,90170,197637,54610r508,-5080l199034,45720r-7874,l186715,39370xem191668,92710r-1397,l189763,93980r2667,l191668,92710xem231165,33020r-19177,l213639,34290r1778,l218719,36830r1524,1270l221894,39370r1397,2540l224815,43180r20320,31750l249326,74930r762,-1270l250977,73660r889,-1270l252628,72390r1143,-1270l254152,71120r508,-1270l254787,68580r-254,l231165,33020xem165252,55880r-5525,l156489,57150r9525,l165252,55880xem264947,11430r-17780,l248818,12700r1778,1270l252120,13970r1524,2540l255295,17780r1397,1270l278536,53340r3556,l282727,52070r1778,l285394,50800r762,l287172,49530r508,l287934,48260r254,l288188,46990r-254,l266852,13970r-1905,-2540xem222529,24130r-18669,l198907,27940r-7747,17780l199034,45720r1016,-3810l201193,39370r1651,-2540l206781,34290r1778,l210210,33020r20955,l231673,27940r508,-2540l224180,25400r-1651,-1270xem250469,r-5842,l241579,1270r-3175,1270l227482,13970r-762,1270l225958,17780r-1270,5080l224180,25400r8001,l232435,24130r1143,-3810l234721,17780r1524,-2540l238531,13970r1651,-1270l241960,11430r22987,l262788,8890,258216,3810,255803,2540,250469,xem219227,22860r-11303,l205892,24130r14986,l219227,22860xe" fillcolor="black" stroked="f">
                  <v:path arrowok="t"/>
                </v:shape>
                <v:shape id="Image 62" o:spid="_x0000_s1032" type="#_x0000_t75" style="position:absolute;left:17732;top:973;width:1168;height:11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">
                  <v:imagedata r:id="rId18" o:title=""/>
                </v:shape>
                <w10:wrap anchorx="page"/>
              </v:group>
            </w:pict>
          </mc:Fallback>
        </mc:AlternateContent>
      </w:r>
      <w:r>
        <w:br w:type="column"/>
      </w:r>
      <w:r>
        <w:rPr>
          <w:i/>
          <w:sz w:val="24"/>
        </w:rPr>
        <w:t>CBD</w:t>
      </w:r>
      <w:r>
        <w:rPr>
          <w:i/>
          <w:spacing w:val="-7"/>
          <w:sz w:val="24"/>
        </w:rPr>
        <w:t xml:space="preserve"> </w:t>
      </w:r>
      <w:r>
        <w:rPr>
          <w:rFonts w:ascii="Symbol" w:hAnsi="Symbol"/>
          <w:sz w:val="24"/>
        </w:rPr>
        <w:t></w:t>
      </w:r>
      <w:r>
        <w:rPr>
          <w:spacing w:val="-17"/>
          <w:sz w:val="24"/>
        </w:rPr>
        <w:t xml:space="preserve"> </w:t>
      </w:r>
      <w:r>
        <w:rPr>
          <w:spacing w:val="-5"/>
          <w:sz w:val="24"/>
        </w:rPr>
        <w:t>32</w:t>
      </w:r>
      <w:r>
        <w:rPr>
          <w:noProof/>
          <w:spacing w:val="2"/>
          <w:position w:val="12"/>
          <w:sz w:val="24"/>
        </w:rPr>
        <w:drawing>
          <wp:inline distT="0" distB="0" distL="0" distR="0" wp14:anchorId="458FED97" wp14:editId="3D9A9904">
            <wp:extent cx="27940" cy="27940"/>
            <wp:effectExtent l="0" t="0" r="0" b="0"/>
            <wp:docPr id="54" name="Image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69" cy="2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08CD">
        <w:rPr>
          <w:b/>
          <w:spacing w:val="-2"/>
          <w:sz w:val="26"/>
        </w:rPr>
        <w:t>(4mks)</w:t>
      </w:r>
      <w:r>
        <w:rPr>
          <w:rFonts w:ascii="Calibri"/>
          <w:noProof/>
        </w:rPr>
        <w:drawing>
          <wp:anchor distT="0" distB="0" distL="0" distR="0" simplePos="0" relativeHeight="251654144" behindDoc="1" locked="0" layoutInCell="1" allowOverlap="1" wp14:anchorId="6EECFC27" wp14:editId="14924BDF">
            <wp:simplePos x="0" y="0"/>
            <wp:positionH relativeFrom="page">
              <wp:posOffset>1395730</wp:posOffset>
            </wp:positionH>
            <wp:positionV relativeFrom="paragraph">
              <wp:posOffset>-157480</wp:posOffset>
            </wp:positionV>
            <wp:extent cx="606425" cy="158750"/>
            <wp:effectExtent l="0" t="0" r="0" b="0"/>
            <wp:wrapNone/>
            <wp:docPr id="55" name="Image 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Image 5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6325" cy="1589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B3497B" w14:textId="1EF703F6" w:rsidR="008E125F" w:rsidRDefault="008E125F">
      <w:pPr>
        <w:pStyle w:val="BodyText"/>
        <w:spacing w:before="14"/>
        <w:rPr>
          <w:rFonts w:ascii="Calibri"/>
          <w:sz w:val="22"/>
        </w:rPr>
      </w:pPr>
    </w:p>
    <w:p w14:paraId="1616D565" w14:textId="713A00CE" w:rsidR="008E125F" w:rsidRDefault="00000000">
      <w:pPr>
        <w:spacing w:before="1"/>
        <w:ind w:right="38"/>
        <w:jc w:val="right"/>
        <w:rPr>
          <w:sz w:val="24"/>
        </w:rPr>
      </w:pPr>
      <w:r>
        <w:rPr>
          <w:spacing w:val="-5"/>
          <w:w w:val="110"/>
          <w:sz w:val="24"/>
        </w:rPr>
        <w:t xml:space="preserve">  32</w:t>
      </w:r>
    </w:p>
    <w:p w14:paraId="050531C7" w14:textId="458E69EE" w:rsidR="008E125F" w:rsidRDefault="008E125F">
      <w:pPr>
        <w:pStyle w:val="BodyText"/>
        <w:spacing w:before="29"/>
      </w:pPr>
    </w:p>
    <w:p w14:paraId="3353479B" w14:textId="65B09A17" w:rsidR="008E125F" w:rsidRDefault="008E125F">
      <w:pPr>
        <w:pStyle w:val="BodyText"/>
        <w:spacing w:before="29"/>
      </w:pPr>
    </w:p>
    <w:p w14:paraId="1CEED483" w14:textId="24E554C3" w:rsidR="008E125F" w:rsidRDefault="008E125F">
      <w:pPr>
        <w:pStyle w:val="BodyText"/>
        <w:spacing w:before="29"/>
      </w:pPr>
    </w:p>
    <w:p w14:paraId="115B58D8" w14:textId="09D24878" w:rsidR="008E125F" w:rsidRDefault="008E125F">
      <w:pPr>
        <w:pStyle w:val="BodyText"/>
        <w:spacing w:before="29"/>
      </w:pPr>
    </w:p>
    <w:p w14:paraId="786C133C" w14:textId="3E877865" w:rsidR="008E125F" w:rsidRDefault="008E125F">
      <w:pPr>
        <w:pStyle w:val="BodyText"/>
        <w:spacing w:before="29"/>
      </w:pPr>
    </w:p>
    <w:p w14:paraId="652ACA8C" w14:textId="7CEEFCB8" w:rsidR="008E125F" w:rsidRDefault="00CB1C9E">
      <w:pPr>
        <w:pStyle w:val="BodyText"/>
        <w:spacing w:before="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E2EC00C" wp14:editId="6FAC3095">
                <wp:simplePos x="0" y="0"/>
                <wp:positionH relativeFrom="column">
                  <wp:posOffset>2625725</wp:posOffset>
                </wp:positionH>
                <wp:positionV relativeFrom="paragraph">
                  <wp:posOffset>260350</wp:posOffset>
                </wp:positionV>
                <wp:extent cx="914400" cy="254000"/>
                <wp:effectExtent l="0" t="0" r="3175" b="0"/>
                <wp:wrapNone/>
                <wp:docPr id="645092723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C5F4A2" w14:textId="1F14282A" w:rsidR="00356EBA" w:rsidRDefault="00CB1C9E" w:rsidP="00356EBA">
                            <w: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2EC00C" id="_x0000_s1028" type="#_x0000_t202" style="position:absolute;margin-left:206.75pt;margin-top:20.5pt;width:1in;height:20pt;z-index:2516705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" fillcolor="white [3212]" stroked="f" strokeweight=".5pt">
                <v:textbox>
                  <w:txbxContent>
                    <w:p w14:paraId="61C5F4A2" w14:textId="1F14282A" w:rsidR="00356EBA" w:rsidRDefault="00CB1C9E" w:rsidP="00356EBA">
                      <w:r>
                        <w:t>D</w:t>
                      </w:r>
                    </w:p>
                  </w:txbxContent>
                </v:textbox>
              </v:shape>
            </w:pict>
          </mc:Fallback>
        </mc:AlternateContent>
      </w:r>
      <w:r w:rsidR="00356EB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453877A" wp14:editId="272352EE">
                <wp:simplePos x="0" y="0"/>
                <wp:positionH relativeFrom="column">
                  <wp:posOffset>1791970</wp:posOffset>
                </wp:positionH>
                <wp:positionV relativeFrom="paragraph">
                  <wp:posOffset>265430</wp:posOffset>
                </wp:positionV>
                <wp:extent cx="914400" cy="254000"/>
                <wp:effectExtent l="0" t="0" r="3175" b="0"/>
                <wp:wrapNone/>
                <wp:docPr id="1777325912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54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4E642D" w14:textId="50944819" w:rsidR="00356EBA" w:rsidRDefault="00356EBA"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53877A" id="_x0000_s1029" type="#_x0000_t202" style="position:absolute;margin-left:141.1pt;margin-top:20.9pt;width:1in;height:20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" fillcolor="white [3212]" stroked="f" strokeweight=".5pt">
                <v:textbox>
                  <w:txbxContent>
                    <w:p w14:paraId="234E642D" w14:textId="50944819" w:rsidR="00356EBA" w:rsidRDefault="00356EBA">
                      <w: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14:paraId="623DF0CE" w14:textId="78D93BB3" w:rsidR="008E125F" w:rsidRDefault="003C0092" w:rsidP="00356EBA">
      <w:pPr>
        <w:tabs>
          <w:tab w:val="left" w:pos="5925"/>
        </w:tabs>
        <w:spacing w:line="264" w:lineRule="exact"/>
      </w:pPr>
      <w:r>
        <w:rPr>
          <w:rFonts w:ascii="Calibri"/>
          <w:spacing w:val="-10"/>
          <w:position w:val="-2"/>
        </w:rPr>
        <w:t>A</w:t>
      </w:r>
    </w:p>
    <w:p w14:paraId="7D4BEAD8" w14:textId="46A6222B" w:rsidR="008E125F" w:rsidRDefault="00CF08CD">
      <w:pPr>
        <w:ind w:left="720"/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num="3" w:space="720" w:equalWidth="0">
            <w:col w:w="1738" w:space="40"/>
            <w:col w:w="1900" w:space="5504"/>
            <w:col w:w="2338"/>
          </w:cols>
        </w:sectPr>
      </w:pPr>
      <w:r>
        <w:rPr>
          <w:b/>
          <w:spacing w:val="-2"/>
          <w:sz w:val="26"/>
        </w:rPr>
        <w:t xml:space="preserve">                                      </w:t>
      </w:r>
    </w:p>
    <w:p w14:paraId="23C65FA2" w14:textId="64C6BC12" w:rsidR="008E125F" w:rsidRPr="00CB1C9E" w:rsidRDefault="00000000" w:rsidP="00CB1C9E">
      <w:pPr>
        <w:pStyle w:val="ListParagraph"/>
        <w:numPr>
          <w:ilvl w:val="0"/>
          <w:numId w:val="2"/>
        </w:numPr>
        <w:tabs>
          <w:tab w:val="left" w:pos="720"/>
          <w:tab w:val="left" w:pos="964"/>
          <w:tab w:val="left" w:pos="9698"/>
        </w:tabs>
        <w:spacing w:before="239" w:line="266" w:lineRule="auto"/>
        <w:ind w:right="659"/>
        <w:rPr>
          <w:b/>
          <w:sz w:val="28"/>
        </w:rPr>
      </w:pPr>
      <w:r w:rsidRPr="00CB1C9E">
        <w:rPr>
          <w:sz w:val="26"/>
        </w:rPr>
        <w:lastRenderedPageBreak/>
        <w:t>A</w:t>
      </w:r>
      <w:r w:rsidRPr="00CB1C9E">
        <w:rPr>
          <w:spacing w:val="-7"/>
          <w:sz w:val="26"/>
        </w:rPr>
        <w:t xml:space="preserve"> </w:t>
      </w:r>
      <w:r w:rsidRPr="00CB1C9E">
        <w:rPr>
          <w:sz w:val="26"/>
        </w:rPr>
        <w:t>shear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parallel</w:t>
      </w:r>
      <w:r w:rsidRPr="00CB1C9E">
        <w:rPr>
          <w:spacing w:val="-4"/>
          <w:sz w:val="26"/>
        </w:rPr>
        <w:t xml:space="preserve"> </w:t>
      </w:r>
      <w:r w:rsidRPr="00CB1C9E">
        <w:rPr>
          <w:sz w:val="26"/>
        </w:rPr>
        <w:t>to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the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x-axis</w:t>
      </w:r>
      <w:r w:rsidRPr="00CB1C9E">
        <w:rPr>
          <w:spacing w:val="-1"/>
          <w:sz w:val="26"/>
        </w:rPr>
        <w:t xml:space="preserve"> </w:t>
      </w:r>
      <w:r w:rsidRPr="00CB1C9E">
        <w:rPr>
          <w:sz w:val="26"/>
        </w:rPr>
        <w:t>maps</w:t>
      </w:r>
      <w:r w:rsidRPr="00CB1C9E">
        <w:rPr>
          <w:spacing w:val="-1"/>
          <w:sz w:val="26"/>
        </w:rPr>
        <w:t xml:space="preserve"> </w:t>
      </w:r>
      <w:r w:rsidRPr="00CB1C9E">
        <w:rPr>
          <w:sz w:val="26"/>
        </w:rPr>
        <w:t>point</w:t>
      </w:r>
      <w:r w:rsidRPr="00CB1C9E">
        <w:rPr>
          <w:spacing w:val="-4"/>
          <w:sz w:val="26"/>
        </w:rPr>
        <w:t xml:space="preserve"> </w:t>
      </w:r>
      <w:r w:rsidRPr="00CB1C9E">
        <w:rPr>
          <w:sz w:val="26"/>
        </w:rPr>
        <w:t>(1,2)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onto</w:t>
      </w:r>
      <w:r w:rsidRPr="00CB1C9E">
        <w:rPr>
          <w:spacing w:val="-6"/>
          <w:sz w:val="26"/>
        </w:rPr>
        <w:t xml:space="preserve"> </w:t>
      </w:r>
      <w:r w:rsidRPr="00CB1C9E">
        <w:rPr>
          <w:sz w:val="26"/>
        </w:rPr>
        <w:t>a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point</w:t>
      </w:r>
      <w:r w:rsidRPr="00CB1C9E">
        <w:rPr>
          <w:spacing w:val="-4"/>
          <w:sz w:val="26"/>
        </w:rPr>
        <w:t xml:space="preserve"> </w:t>
      </w:r>
      <w:r w:rsidRPr="00CB1C9E">
        <w:rPr>
          <w:sz w:val="26"/>
        </w:rPr>
        <w:t>(7,</w:t>
      </w:r>
      <w:r w:rsidRPr="00CB1C9E">
        <w:rPr>
          <w:spacing w:val="-5"/>
          <w:sz w:val="26"/>
        </w:rPr>
        <w:t xml:space="preserve"> </w:t>
      </w:r>
      <w:r w:rsidRPr="00CB1C9E">
        <w:rPr>
          <w:sz w:val="26"/>
        </w:rPr>
        <w:t>2).</w:t>
      </w:r>
      <w:r w:rsidRPr="00CB1C9E">
        <w:rPr>
          <w:spacing w:val="-5"/>
          <w:sz w:val="26"/>
        </w:rPr>
        <w:t xml:space="preserve"> </w:t>
      </w:r>
      <w:r w:rsidRPr="00CB1C9E">
        <w:rPr>
          <w:sz w:val="26"/>
        </w:rPr>
        <w:t>Determine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the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shear</w:t>
      </w:r>
      <w:r w:rsidRPr="00CB1C9E">
        <w:rPr>
          <w:spacing w:val="-2"/>
          <w:sz w:val="26"/>
        </w:rPr>
        <w:t xml:space="preserve"> </w:t>
      </w:r>
      <w:r w:rsidRPr="00CB1C9E">
        <w:rPr>
          <w:sz w:val="26"/>
        </w:rPr>
        <w:t>factors</w:t>
      </w:r>
      <w:r w:rsidRPr="00CB1C9E">
        <w:rPr>
          <w:spacing w:val="-5"/>
          <w:sz w:val="26"/>
        </w:rPr>
        <w:t xml:space="preserve"> </w:t>
      </w:r>
      <w:r w:rsidRPr="00CB1C9E">
        <w:rPr>
          <w:sz w:val="26"/>
        </w:rPr>
        <w:t>and hence</w:t>
      </w:r>
      <w:r w:rsidRPr="00CB1C9E">
        <w:rPr>
          <w:spacing w:val="80"/>
          <w:sz w:val="26"/>
        </w:rPr>
        <w:t xml:space="preserve"> </w:t>
      </w:r>
      <w:r w:rsidRPr="00CB1C9E">
        <w:rPr>
          <w:sz w:val="26"/>
        </w:rPr>
        <w:t>state the shear matrix (invariant line is y = 0)</w:t>
      </w:r>
      <w:r w:rsidRPr="00CB1C9E">
        <w:rPr>
          <w:sz w:val="26"/>
        </w:rPr>
        <w:tab/>
      </w:r>
      <w:r w:rsidRPr="00CB1C9E">
        <w:rPr>
          <w:b/>
          <w:spacing w:val="-2"/>
          <w:sz w:val="26"/>
        </w:rPr>
        <w:t>(3mks)</w:t>
      </w:r>
    </w:p>
    <w:p w14:paraId="0C4F8353" w14:textId="77777777" w:rsidR="008E125F" w:rsidRDefault="008E125F">
      <w:pPr>
        <w:pStyle w:val="BodyText"/>
        <w:spacing w:before="59"/>
        <w:rPr>
          <w:b/>
        </w:rPr>
      </w:pPr>
    </w:p>
    <w:p w14:paraId="616DC6D7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4B720F14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71B95E76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6F69B9CB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4609945C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788D71BF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6551B4E7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0A960053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3797340A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  <w:tab w:val="left" w:pos="9902"/>
        </w:tabs>
        <w:spacing w:before="1" w:after="21" w:line="348" w:lineRule="auto"/>
        <w:ind w:left="720" w:right="413"/>
        <w:jc w:val="both"/>
        <w:rPr>
          <w:b/>
          <w:sz w:val="28"/>
        </w:rPr>
      </w:pPr>
      <w:r>
        <w:rPr>
          <w:sz w:val="26"/>
        </w:rPr>
        <w:t>The following data was obtained from the mass of a certain animal. Complete the table and the histogram below.</w:t>
      </w:r>
      <w:r>
        <w:rPr>
          <w:sz w:val="26"/>
        </w:rPr>
        <w:tab/>
      </w:r>
      <w:r>
        <w:rPr>
          <w:b/>
          <w:sz w:val="26"/>
        </w:rPr>
        <w:t>(3 marks)</w:t>
      </w:r>
    </w:p>
    <w:tbl>
      <w:tblPr>
        <w:tblW w:w="0" w:type="auto"/>
        <w:tblInd w:w="1053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2"/>
        <w:gridCol w:w="3813"/>
      </w:tblGrid>
      <w:tr w:rsidR="008E125F" w14:paraId="3BF25227" w14:textId="77777777">
        <w:trPr>
          <w:trHeight w:val="447"/>
        </w:trPr>
        <w:tc>
          <w:tcPr>
            <w:tcW w:w="4322" w:type="dxa"/>
          </w:tcPr>
          <w:p w14:paraId="3EB42CD7" w14:textId="77777777" w:rsidR="008E125F" w:rsidRDefault="00000000">
            <w:pPr>
              <w:pStyle w:val="TableParagraph"/>
              <w:spacing w:line="292" w:lineRule="exact"/>
              <w:ind w:left="72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Mass(kg)</w:t>
            </w:r>
          </w:p>
        </w:tc>
        <w:tc>
          <w:tcPr>
            <w:tcW w:w="3813" w:type="dxa"/>
          </w:tcPr>
          <w:p w14:paraId="2128F957" w14:textId="1F657B4A" w:rsidR="008E125F" w:rsidRDefault="00673947">
            <w:pPr>
              <w:pStyle w:val="TableParagraph"/>
              <w:spacing w:line="292" w:lineRule="exact"/>
              <w:ind w:left="83" w:right="5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F</w:t>
            </w:r>
            <w:r w:rsidR="00000000">
              <w:rPr>
                <w:spacing w:val="-2"/>
                <w:sz w:val="26"/>
              </w:rPr>
              <w:t>requency</w:t>
            </w:r>
          </w:p>
        </w:tc>
      </w:tr>
      <w:tr w:rsidR="008E125F" w14:paraId="7FEDB4CA" w14:textId="77777777">
        <w:trPr>
          <w:trHeight w:val="451"/>
        </w:trPr>
        <w:tc>
          <w:tcPr>
            <w:tcW w:w="4322" w:type="dxa"/>
          </w:tcPr>
          <w:p w14:paraId="5A4669F3" w14:textId="77777777" w:rsidR="008E125F" w:rsidRDefault="00000000">
            <w:pPr>
              <w:pStyle w:val="TableParagraph"/>
              <w:spacing w:line="292" w:lineRule="exact"/>
              <w:ind w:left="7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41-</w:t>
            </w:r>
            <w:r>
              <w:rPr>
                <w:spacing w:val="-5"/>
                <w:sz w:val="26"/>
              </w:rPr>
              <w:t>50</w:t>
            </w:r>
          </w:p>
        </w:tc>
        <w:tc>
          <w:tcPr>
            <w:tcW w:w="3813" w:type="dxa"/>
          </w:tcPr>
          <w:p w14:paraId="5A5B6991" w14:textId="77777777" w:rsidR="008E125F" w:rsidRDefault="00000000">
            <w:pPr>
              <w:pStyle w:val="TableParagraph"/>
              <w:spacing w:line="292" w:lineRule="exact"/>
              <w:ind w:left="8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20</w:t>
            </w:r>
          </w:p>
        </w:tc>
      </w:tr>
      <w:tr w:rsidR="008E125F" w14:paraId="56C81E46" w14:textId="77777777">
        <w:trPr>
          <w:trHeight w:val="446"/>
        </w:trPr>
        <w:tc>
          <w:tcPr>
            <w:tcW w:w="4322" w:type="dxa"/>
          </w:tcPr>
          <w:p w14:paraId="5D3DB6C5" w14:textId="77777777" w:rsidR="008E125F" w:rsidRDefault="00000000">
            <w:pPr>
              <w:pStyle w:val="TableParagraph"/>
              <w:spacing w:line="292" w:lineRule="exact"/>
              <w:ind w:left="7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51-</w:t>
            </w:r>
            <w:r>
              <w:rPr>
                <w:spacing w:val="-5"/>
                <w:sz w:val="26"/>
              </w:rPr>
              <w:t>55</w:t>
            </w:r>
          </w:p>
        </w:tc>
        <w:tc>
          <w:tcPr>
            <w:tcW w:w="3813" w:type="dxa"/>
          </w:tcPr>
          <w:p w14:paraId="23999A7B" w14:textId="77777777" w:rsidR="008E125F" w:rsidRDefault="008E125F">
            <w:pPr>
              <w:pStyle w:val="TableParagraph"/>
              <w:rPr>
                <w:sz w:val="24"/>
              </w:rPr>
            </w:pPr>
          </w:p>
        </w:tc>
      </w:tr>
      <w:tr w:rsidR="008E125F" w14:paraId="1EDEF3C7" w14:textId="77777777">
        <w:trPr>
          <w:trHeight w:val="450"/>
        </w:trPr>
        <w:tc>
          <w:tcPr>
            <w:tcW w:w="4322" w:type="dxa"/>
          </w:tcPr>
          <w:p w14:paraId="563E491B" w14:textId="77777777" w:rsidR="008E125F" w:rsidRDefault="00000000">
            <w:pPr>
              <w:pStyle w:val="TableParagraph"/>
              <w:spacing w:line="292" w:lineRule="exact"/>
              <w:ind w:left="79"/>
              <w:jc w:val="center"/>
              <w:rPr>
                <w:sz w:val="26"/>
              </w:rPr>
            </w:pPr>
            <w:r>
              <w:rPr>
                <w:spacing w:val="-2"/>
                <w:sz w:val="26"/>
              </w:rPr>
              <w:t>56-</w:t>
            </w:r>
            <w:r>
              <w:rPr>
                <w:spacing w:val="-5"/>
                <w:sz w:val="26"/>
              </w:rPr>
              <w:t>65</w:t>
            </w:r>
          </w:p>
        </w:tc>
        <w:tc>
          <w:tcPr>
            <w:tcW w:w="3813" w:type="dxa"/>
          </w:tcPr>
          <w:p w14:paraId="2E877D4E" w14:textId="77777777" w:rsidR="008E125F" w:rsidRDefault="00000000">
            <w:pPr>
              <w:pStyle w:val="TableParagraph"/>
              <w:spacing w:line="292" w:lineRule="exact"/>
              <w:ind w:left="83"/>
              <w:jc w:val="center"/>
              <w:rPr>
                <w:sz w:val="26"/>
              </w:rPr>
            </w:pPr>
            <w:r>
              <w:rPr>
                <w:spacing w:val="-5"/>
                <w:sz w:val="26"/>
              </w:rPr>
              <w:t>40</w:t>
            </w:r>
          </w:p>
        </w:tc>
      </w:tr>
    </w:tbl>
    <w:p w14:paraId="6A3AD5FC" w14:textId="77777777" w:rsidR="008E125F" w:rsidRDefault="008E125F">
      <w:pPr>
        <w:spacing w:line="254" w:lineRule="exact"/>
        <w:rPr>
          <w:rFonts w:ascii="Calibri"/>
          <w:position w:val="2"/>
        </w:rPr>
      </w:pPr>
    </w:p>
    <w:p w14:paraId="252038EB" w14:textId="77777777" w:rsidR="008E125F" w:rsidRDefault="008E125F">
      <w:pPr>
        <w:pStyle w:val="ListParagraph"/>
        <w:tabs>
          <w:tab w:val="left" w:pos="720"/>
          <w:tab w:val="left" w:pos="964"/>
          <w:tab w:val="left" w:pos="9698"/>
        </w:tabs>
        <w:spacing w:before="239" w:line="266" w:lineRule="auto"/>
        <w:ind w:left="0" w:right="659" w:firstLine="0"/>
        <w:rPr>
          <w:b/>
          <w:spacing w:val="-2"/>
          <w:sz w:val="26"/>
        </w:rPr>
      </w:pPr>
    </w:p>
    <w:p w14:paraId="60345906" w14:textId="77777777" w:rsidR="008E125F" w:rsidRDefault="00000000">
      <w:pPr>
        <w:pStyle w:val="ListParagraph"/>
        <w:tabs>
          <w:tab w:val="left" w:pos="720"/>
          <w:tab w:val="left" w:pos="964"/>
          <w:tab w:val="left" w:pos="9698"/>
        </w:tabs>
        <w:spacing w:before="239" w:line="266" w:lineRule="auto"/>
        <w:ind w:left="0" w:right="659" w:firstLine="0"/>
        <w:rPr>
          <w:b/>
          <w:spacing w:val="-2"/>
          <w:sz w:val="26"/>
        </w:rPr>
      </w:pPr>
      <w:r>
        <w:rPr>
          <w:noProof/>
          <w:sz w:val="20"/>
        </w:rPr>
        <w:drawing>
          <wp:inline distT="0" distB="0" distL="0" distR="0" wp14:anchorId="5E2AD282" wp14:editId="2BDAB1F3">
            <wp:extent cx="6236335" cy="4431665"/>
            <wp:effectExtent l="0" t="0" r="12065" b="6985"/>
            <wp:docPr id="71" name="Image 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Image 7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6727" cy="4431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2A39" w14:textId="77777777" w:rsidR="008E125F" w:rsidRDefault="008E125F">
      <w:pPr>
        <w:pStyle w:val="ListParagraph"/>
        <w:tabs>
          <w:tab w:val="left" w:pos="720"/>
          <w:tab w:val="left" w:pos="964"/>
          <w:tab w:val="left" w:pos="9698"/>
        </w:tabs>
        <w:spacing w:before="239" w:line="266" w:lineRule="auto"/>
        <w:ind w:left="0" w:right="659" w:firstLine="0"/>
        <w:rPr>
          <w:b/>
          <w:spacing w:val="-2"/>
          <w:sz w:val="26"/>
        </w:rPr>
      </w:pPr>
    </w:p>
    <w:p w14:paraId="1288ADE4" w14:textId="77777777" w:rsidR="008E125F" w:rsidRDefault="008E125F">
      <w:pPr>
        <w:pStyle w:val="ListParagraph"/>
        <w:tabs>
          <w:tab w:val="left" w:pos="720"/>
          <w:tab w:val="left" w:pos="964"/>
          <w:tab w:val="left" w:pos="9698"/>
        </w:tabs>
        <w:spacing w:before="239" w:line="266" w:lineRule="auto"/>
        <w:ind w:left="0" w:right="659" w:firstLine="0"/>
        <w:rPr>
          <w:b/>
          <w:spacing w:val="-2"/>
          <w:sz w:val="26"/>
        </w:rPr>
      </w:pPr>
    </w:p>
    <w:p w14:paraId="2083CDDC" w14:textId="77777777" w:rsidR="008E125F" w:rsidRDefault="008E125F">
      <w:pPr>
        <w:pStyle w:val="ListParagraph"/>
        <w:tabs>
          <w:tab w:val="left" w:pos="720"/>
          <w:tab w:val="left" w:pos="964"/>
          <w:tab w:val="left" w:pos="9698"/>
        </w:tabs>
        <w:spacing w:before="239" w:line="266" w:lineRule="auto"/>
        <w:ind w:left="0" w:right="659" w:firstLine="0"/>
        <w:rPr>
          <w:b/>
          <w:spacing w:val="-2"/>
          <w:sz w:val="26"/>
        </w:rPr>
      </w:pPr>
    </w:p>
    <w:p w14:paraId="7B7D3614" w14:textId="77777777" w:rsidR="008E125F" w:rsidRDefault="008E125F">
      <w:pPr>
        <w:pStyle w:val="BodyText"/>
        <w:spacing w:before="59"/>
        <w:rPr>
          <w:b/>
        </w:rPr>
      </w:pPr>
    </w:p>
    <w:p w14:paraId="0D909036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1" w:line="271" w:lineRule="auto"/>
        <w:ind w:right="533"/>
        <w:jc w:val="left"/>
        <w:rPr>
          <w:b/>
          <w:sz w:val="28"/>
        </w:rPr>
      </w:pPr>
      <w:r>
        <w:rPr>
          <w:b/>
          <w:noProof/>
          <w:sz w:val="28"/>
        </w:rPr>
        <w:drawing>
          <wp:anchor distT="0" distB="0" distL="0" distR="0" simplePos="0" relativeHeight="251664384" behindDoc="1" locked="0" layoutInCell="1" allowOverlap="1" wp14:anchorId="7FE98041" wp14:editId="23DB721E">
            <wp:simplePos x="0" y="0"/>
            <wp:positionH relativeFrom="page">
              <wp:posOffset>923925</wp:posOffset>
            </wp:positionH>
            <wp:positionV relativeFrom="paragraph">
              <wp:posOffset>450850</wp:posOffset>
            </wp:positionV>
            <wp:extent cx="4476750" cy="2200275"/>
            <wp:effectExtent l="0" t="0" r="0" b="9525"/>
            <wp:wrapTopAndBottom/>
            <wp:docPr id="65" name="Image 6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 65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20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diagram</w:t>
      </w:r>
      <w:r>
        <w:rPr>
          <w:spacing w:val="-9"/>
          <w:sz w:val="26"/>
        </w:rPr>
        <w:t xml:space="preserve"> </w:t>
      </w:r>
      <w:r>
        <w:rPr>
          <w:sz w:val="26"/>
        </w:rPr>
        <w:t>below</w:t>
      </w:r>
      <w:r>
        <w:rPr>
          <w:spacing w:val="-1"/>
          <w:sz w:val="26"/>
        </w:rPr>
        <w:t xml:space="preserve"> </w:t>
      </w:r>
      <w:r>
        <w:rPr>
          <w:sz w:val="26"/>
        </w:rPr>
        <w:t>shows</w:t>
      </w:r>
      <w:r>
        <w:rPr>
          <w:spacing w:val="-4"/>
          <w:sz w:val="26"/>
        </w:rPr>
        <w:t xml:space="preserve"> </w:t>
      </w:r>
      <w:r>
        <w:rPr>
          <w:sz w:val="26"/>
        </w:rPr>
        <w:t>a circle ABCDE.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line FEG</w:t>
      </w:r>
      <w:r>
        <w:rPr>
          <w:spacing w:val="-3"/>
          <w:sz w:val="26"/>
        </w:rPr>
        <w:t xml:space="preserve"> </w:t>
      </w:r>
      <w:r>
        <w:rPr>
          <w:sz w:val="26"/>
        </w:rPr>
        <w:t>is</w:t>
      </w:r>
      <w:r>
        <w:rPr>
          <w:spacing w:val="-5"/>
          <w:sz w:val="26"/>
        </w:rPr>
        <w:t xml:space="preserve"> </w:t>
      </w:r>
      <w:r>
        <w:rPr>
          <w:sz w:val="26"/>
        </w:rPr>
        <w:t>a</w:t>
      </w:r>
      <w:r>
        <w:rPr>
          <w:spacing w:val="-3"/>
          <w:sz w:val="26"/>
        </w:rPr>
        <w:t xml:space="preserve"> </w:t>
      </w:r>
      <w:r>
        <w:rPr>
          <w:sz w:val="26"/>
        </w:rPr>
        <w:t>tangent</w:t>
      </w:r>
      <w:r>
        <w:rPr>
          <w:spacing w:val="-4"/>
          <w:sz w:val="26"/>
        </w:rPr>
        <w:t xml:space="preserve"> </w:t>
      </w:r>
      <w:r>
        <w:rPr>
          <w:sz w:val="26"/>
        </w:rPr>
        <w:t>to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circle</w:t>
      </w:r>
      <w:r>
        <w:rPr>
          <w:spacing w:val="-3"/>
          <w:sz w:val="26"/>
        </w:rPr>
        <w:t xml:space="preserve"> </w:t>
      </w:r>
      <w:r>
        <w:rPr>
          <w:sz w:val="26"/>
        </w:rPr>
        <w:t>at</w:t>
      </w:r>
      <w:r>
        <w:rPr>
          <w:spacing w:val="-4"/>
          <w:sz w:val="26"/>
        </w:rPr>
        <w:t xml:space="preserve"> </w:t>
      </w:r>
      <w:r>
        <w:rPr>
          <w:sz w:val="26"/>
        </w:rPr>
        <w:t>point</w:t>
      </w:r>
      <w:r>
        <w:rPr>
          <w:spacing w:val="-4"/>
          <w:sz w:val="26"/>
        </w:rPr>
        <w:t xml:space="preserve"> </w:t>
      </w:r>
      <w:r>
        <w:rPr>
          <w:sz w:val="26"/>
        </w:rPr>
        <w:t>E.</w:t>
      </w:r>
      <w:r>
        <w:rPr>
          <w:spacing w:val="-2"/>
          <w:sz w:val="26"/>
        </w:rPr>
        <w:t xml:space="preserve"> </w:t>
      </w:r>
      <w:r>
        <w:rPr>
          <w:sz w:val="26"/>
        </w:rPr>
        <w:t>Line DE is parallel to CG,</w:t>
      </w:r>
    </w:p>
    <w:p w14:paraId="7DF90D4D" w14:textId="77777777" w:rsidR="008E125F" w:rsidRDefault="008E125F">
      <w:pPr>
        <w:pStyle w:val="BodyText"/>
        <w:spacing w:before="118"/>
      </w:pPr>
    </w:p>
    <w:p w14:paraId="5680512F" w14:textId="77777777" w:rsidR="008E125F" w:rsidRDefault="00000000">
      <w:pPr>
        <w:pStyle w:val="BodyText"/>
        <w:ind w:left="448"/>
      </w:pPr>
      <w:r>
        <w:rPr>
          <w:spacing w:val="-2"/>
        </w:rPr>
        <w:t>Calculate</w:t>
      </w:r>
    </w:p>
    <w:p w14:paraId="13B76EFD" w14:textId="77777777" w:rsidR="008E125F" w:rsidRDefault="00000000">
      <w:pPr>
        <w:pStyle w:val="ListParagraph"/>
        <w:numPr>
          <w:ilvl w:val="1"/>
          <w:numId w:val="2"/>
        </w:numPr>
        <w:tabs>
          <w:tab w:val="left" w:pos="866"/>
          <w:tab w:val="left" w:pos="9902"/>
        </w:tabs>
        <w:spacing w:before="45"/>
        <w:ind w:left="866" w:hanging="418"/>
        <w:rPr>
          <w:sz w:val="26"/>
        </w:rPr>
      </w:pPr>
      <w:r>
        <w:rPr>
          <w:spacing w:val="-5"/>
          <w:sz w:val="26"/>
        </w:rPr>
        <w:t>AEG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7F299D7F" w14:textId="77777777" w:rsidR="008E125F" w:rsidRDefault="008E125F">
      <w:pPr>
        <w:pStyle w:val="ListParagraph"/>
        <w:tabs>
          <w:tab w:val="left" w:pos="866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7A8C1D2D" w14:textId="77777777" w:rsidR="008E125F" w:rsidRDefault="008E125F">
      <w:pPr>
        <w:pStyle w:val="ListParagraph"/>
        <w:tabs>
          <w:tab w:val="left" w:pos="866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6C4833EB" w14:textId="77777777" w:rsidR="008E125F" w:rsidRDefault="008E125F">
      <w:pPr>
        <w:pStyle w:val="ListParagraph"/>
        <w:tabs>
          <w:tab w:val="left" w:pos="866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28FC9FDB" w14:textId="77777777" w:rsidR="008E125F" w:rsidRDefault="00000000">
      <w:pPr>
        <w:pStyle w:val="ListParagraph"/>
        <w:numPr>
          <w:ilvl w:val="1"/>
          <w:numId w:val="2"/>
        </w:numPr>
        <w:tabs>
          <w:tab w:val="left" w:pos="941"/>
          <w:tab w:val="left" w:pos="9902"/>
        </w:tabs>
        <w:spacing w:before="45"/>
        <w:ind w:left="941" w:hanging="429"/>
        <w:rPr>
          <w:sz w:val="26"/>
        </w:rPr>
      </w:pPr>
      <w:r>
        <w:rPr>
          <w:spacing w:val="-5"/>
          <w:sz w:val="26"/>
        </w:rPr>
        <w:t>ABC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7E8D542B" w14:textId="77777777" w:rsidR="008E125F" w:rsidRDefault="008E125F">
      <w:pPr>
        <w:pStyle w:val="BodyText"/>
        <w:spacing w:before="92"/>
        <w:rPr>
          <w:b/>
        </w:rPr>
      </w:pPr>
    </w:p>
    <w:p w14:paraId="0EE2FDFE" w14:textId="77777777" w:rsidR="008E125F" w:rsidRDefault="008E125F">
      <w:pPr>
        <w:pStyle w:val="BodyText"/>
        <w:spacing w:before="92"/>
        <w:rPr>
          <w:b/>
        </w:rPr>
      </w:pPr>
    </w:p>
    <w:p w14:paraId="3536C33B" w14:textId="77777777" w:rsidR="008E125F" w:rsidRDefault="008E125F">
      <w:pPr>
        <w:pStyle w:val="BodyText"/>
        <w:spacing w:before="92"/>
        <w:rPr>
          <w:b/>
        </w:rPr>
      </w:pPr>
    </w:p>
    <w:p w14:paraId="10EC6CA1" w14:textId="77777777" w:rsidR="008E125F" w:rsidRDefault="008E125F">
      <w:pPr>
        <w:pStyle w:val="BodyText"/>
        <w:spacing w:before="92"/>
        <w:rPr>
          <w:b/>
        </w:rPr>
      </w:pPr>
    </w:p>
    <w:p w14:paraId="591006D2" w14:textId="77777777" w:rsidR="008E125F" w:rsidRDefault="008E125F">
      <w:pPr>
        <w:pStyle w:val="BodyText"/>
        <w:spacing w:before="92"/>
        <w:rPr>
          <w:b/>
        </w:rPr>
      </w:pPr>
    </w:p>
    <w:p w14:paraId="56E2982E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  <w:tab w:val="left" w:pos="9902"/>
        </w:tabs>
        <w:spacing w:line="273" w:lineRule="auto"/>
        <w:ind w:right="818"/>
        <w:jc w:val="left"/>
        <w:rPr>
          <w:b/>
          <w:sz w:val="28"/>
        </w:rPr>
      </w:pPr>
      <w:r>
        <w:rPr>
          <w:sz w:val="26"/>
        </w:rPr>
        <w:t>Wasike and Wanjala live 40km</w:t>
      </w:r>
      <w:r>
        <w:rPr>
          <w:spacing w:val="-6"/>
          <w:sz w:val="26"/>
        </w:rPr>
        <w:t xml:space="preserve"> </w:t>
      </w:r>
      <w:r>
        <w:rPr>
          <w:sz w:val="26"/>
        </w:rPr>
        <w:t>apart. Wasike starts</w:t>
      </w:r>
      <w:r>
        <w:rPr>
          <w:spacing w:val="-1"/>
          <w:sz w:val="26"/>
        </w:rPr>
        <w:t xml:space="preserve"> </w:t>
      </w:r>
      <w:r>
        <w:rPr>
          <w:sz w:val="26"/>
        </w:rPr>
        <w:t>cycling from</w:t>
      </w:r>
      <w:r>
        <w:rPr>
          <w:spacing w:val="-2"/>
          <w:sz w:val="26"/>
        </w:rPr>
        <w:t xml:space="preserve"> </w:t>
      </w:r>
      <w:r>
        <w:rPr>
          <w:sz w:val="26"/>
        </w:rPr>
        <w:t>his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home at 8.00a.m </w:t>
      </w:r>
      <w:proofErr w:type="spellStart"/>
      <w:r>
        <w:rPr>
          <w:sz w:val="26"/>
        </w:rPr>
        <w:t>toward’s</w:t>
      </w:r>
      <w:proofErr w:type="spellEnd"/>
      <w:r>
        <w:rPr>
          <w:sz w:val="26"/>
        </w:rPr>
        <w:t xml:space="preserve"> Wanjala’s house at 16km/h. Wanjala stars cycling towards Wasike’s house 30 minutes later at 8km/h.</w:t>
      </w:r>
      <w:r>
        <w:rPr>
          <w:spacing w:val="-2"/>
          <w:sz w:val="26"/>
        </w:rPr>
        <w:t xml:space="preserve"> </w:t>
      </w:r>
      <w:r>
        <w:rPr>
          <w:b/>
          <w:sz w:val="26"/>
        </w:rPr>
        <w:t xml:space="preserve">what </w:t>
      </w:r>
      <w:r>
        <w:rPr>
          <w:sz w:val="26"/>
        </w:rPr>
        <w:t>time</w:t>
      </w:r>
      <w:r>
        <w:rPr>
          <w:spacing w:val="1"/>
          <w:sz w:val="26"/>
        </w:rPr>
        <w:t xml:space="preserve"> </w:t>
      </w:r>
      <w:r>
        <w:rPr>
          <w:sz w:val="26"/>
        </w:rPr>
        <w:t>did they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meet.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4DF4FA25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line="273" w:lineRule="auto"/>
        <w:ind w:left="0" w:right="818" w:firstLine="0"/>
        <w:rPr>
          <w:b/>
          <w:spacing w:val="-2"/>
          <w:sz w:val="26"/>
        </w:rPr>
      </w:pPr>
    </w:p>
    <w:p w14:paraId="0090E166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line="273" w:lineRule="auto"/>
        <w:ind w:left="0" w:right="818" w:firstLine="0"/>
        <w:rPr>
          <w:b/>
          <w:spacing w:val="-2"/>
          <w:sz w:val="26"/>
        </w:rPr>
      </w:pPr>
    </w:p>
    <w:p w14:paraId="5123C658" w14:textId="77777777" w:rsidR="008E125F" w:rsidRDefault="008E125F">
      <w:pPr>
        <w:pStyle w:val="BodyText"/>
        <w:spacing w:before="44"/>
        <w:rPr>
          <w:b/>
        </w:rPr>
      </w:pPr>
    </w:p>
    <w:p w14:paraId="37DDADCC" w14:textId="77777777" w:rsidR="00CF08CD" w:rsidRDefault="00CF08CD">
      <w:pPr>
        <w:pStyle w:val="BodyText"/>
        <w:spacing w:before="44"/>
        <w:rPr>
          <w:b/>
        </w:rPr>
      </w:pPr>
    </w:p>
    <w:p w14:paraId="013DB6E1" w14:textId="77777777" w:rsidR="00CF08CD" w:rsidRDefault="00CF08CD">
      <w:pPr>
        <w:pStyle w:val="BodyText"/>
        <w:spacing w:before="44"/>
        <w:rPr>
          <w:b/>
        </w:rPr>
      </w:pPr>
    </w:p>
    <w:p w14:paraId="33801F51" w14:textId="77777777" w:rsidR="00CF08CD" w:rsidRDefault="00CF08CD">
      <w:pPr>
        <w:pStyle w:val="BodyText"/>
        <w:spacing w:before="44"/>
        <w:rPr>
          <w:b/>
        </w:rPr>
      </w:pPr>
    </w:p>
    <w:p w14:paraId="4DB05F58" w14:textId="77777777" w:rsidR="00CF08CD" w:rsidRDefault="00CF08CD">
      <w:pPr>
        <w:pStyle w:val="BodyText"/>
        <w:spacing w:before="44"/>
        <w:rPr>
          <w:b/>
        </w:rPr>
      </w:pPr>
    </w:p>
    <w:p w14:paraId="67DF6F82" w14:textId="77777777" w:rsidR="00CF08CD" w:rsidRDefault="00CF08CD">
      <w:pPr>
        <w:pStyle w:val="BodyText"/>
        <w:spacing w:before="44"/>
        <w:rPr>
          <w:b/>
        </w:rPr>
      </w:pPr>
    </w:p>
    <w:p w14:paraId="17ECEFEC" w14:textId="77777777" w:rsidR="00CF08CD" w:rsidRDefault="00CF08CD">
      <w:pPr>
        <w:pStyle w:val="BodyText"/>
        <w:spacing w:before="44"/>
        <w:rPr>
          <w:b/>
        </w:rPr>
      </w:pPr>
    </w:p>
    <w:p w14:paraId="647CF1F6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  <w:tab w:val="left" w:pos="9902"/>
        </w:tabs>
        <w:spacing w:before="1" w:line="271" w:lineRule="auto"/>
        <w:ind w:left="440" w:right="700" w:firstLine="0"/>
        <w:jc w:val="left"/>
        <w:rPr>
          <w:b/>
          <w:sz w:val="28"/>
        </w:rPr>
      </w:pP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line</w:t>
      </w:r>
      <w:r>
        <w:rPr>
          <w:spacing w:val="-2"/>
          <w:sz w:val="26"/>
        </w:rPr>
        <w:t xml:space="preserve"> </w:t>
      </w:r>
      <w:r>
        <w:rPr>
          <w:sz w:val="26"/>
        </w:rPr>
        <w:t>which</w:t>
      </w:r>
      <w:r>
        <w:rPr>
          <w:spacing w:val="-1"/>
          <w:sz w:val="26"/>
        </w:rPr>
        <w:t xml:space="preserve"> </w:t>
      </w:r>
      <w:r>
        <w:rPr>
          <w:sz w:val="26"/>
        </w:rPr>
        <w:t>joins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point</w:t>
      </w:r>
      <w:r>
        <w:rPr>
          <w:spacing w:val="-4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(3,</w:t>
      </w:r>
      <w:r>
        <w:rPr>
          <w:spacing w:val="-5"/>
          <w:sz w:val="26"/>
        </w:rPr>
        <w:t xml:space="preserve"> </w:t>
      </w:r>
      <w:r>
        <w:rPr>
          <w:sz w:val="26"/>
        </w:rPr>
        <w:t>K)</w:t>
      </w:r>
      <w:r>
        <w:rPr>
          <w:spacing w:val="-2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B</w:t>
      </w:r>
      <w:r>
        <w:rPr>
          <w:spacing w:val="-5"/>
          <w:sz w:val="26"/>
        </w:rPr>
        <w:t xml:space="preserve"> </w:t>
      </w:r>
      <w:r>
        <w:rPr>
          <w:sz w:val="26"/>
        </w:rPr>
        <w:t>(-2,</w:t>
      </w:r>
      <w:r>
        <w:rPr>
          <w:spacing w:val="-5"/>
          <w:sz w:val="26"/>
        </w:rPr>
        <w:t xml:space="preserve"> </w:t>
      </w:r>
      <w:r>
        <w:rPr>
          <w:sz w:val="26"/>
        </w:rPr>
        <w:t>5)</w:t>
      </w:r>
      <w:r>
        <w:rPr>
          <w:spacing w:val="-2"/>
          <w:sz w:val="26"/>
        </w:rPr>
        <w:t xml:space="preserve"> </w:t>
      </w:r>
      <w:r>
        <w:rPr>
          <w:sz w:val="26"/>
        </w:rPr>
        <w:t>is parallel</w:t>
      </w:r>
      <w:r>
        <w:rPr>
          <w:spacing w:val="-8"/>
          <w:sz w:val="26"/>
        </w:rPr>
        <w:t xml:space="preserve"> </w:t>
      </w:r>
      <w:r>
        <w:rPr>
          <w:sz w:val="26"/>
        </w:rPr>
        <w:t>to</w:t>
      </w:r>
      <w:r>
        <w:rPr>
          <w:spacing w:val="-6"/>
          <w:sz w:val="26"/>
        </w:rPr>
        <w:t xml:space="preserve"> </w:t>
      </w:r>
      <w:r>
        <w:rPr>
          <w:sz w:val="26"/>
        </w:rPr>
        <w:t>the line</w:t>
      </w:r>
      <w:r>
        <w:rPr>
          <w:spacing w:val="-2"/>
          <w:sz w:val="26"/>
        </w:rPr>
        <w:t xml:space="preserve"> </w:t>
      </w:r>
      <w:r>
        <w:rPr>
          <w:sz w:val="26"/>
        </w:rPr>
        <w:t>whose</w:t>
      </w:r>
      <w:r>
        <w:rPr>
          <w:spacing w:val="-2"/>
          <w:sz w:val="26"/>
        </w:rPr>
        <w:t xml:space="preserve"> </w:t>
      </w:r>
      <w:r>
        <w:rPr>
          <w:sz w:val="26"/>
        </w:rPr>
        <w:t>equation</w:t>
      </w:r>
      <w:r>
        <w:rPr>
          <w:spacing w:val="-2"/>
          <w:sz w:val="26"/>
        </w:rPr>
        <w:t xml:space="preserve"> </w:t>
      </w:r>
      <w:r>
        <w:rPr>
          <w:sz w:val="26"/>
        </w:rPr>
        <w:t>is 5y+2x-7=0. Find the value of K.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285B676D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559B7A24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48A9A419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2F0937F0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0FB3B866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7CB5DC18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" w:line="271" w:lineRule="auto"/>
        <w:ind w:left="0" w:right="700" w:firstLine="0"/>
        <w:rPr>
          <w:b/>
          <w:spacing w:val="-2"/>
          <w:sz w:val="26"/>
        </w:rPr>
      </w:pPr>
    </w:p>
    <w:p w14:paraId="67C98A04" w14:textId="77777777" w:rsidR="008E125F" w:rsidRDefault="008E125F">
      <w:pPr>
        <w:pStyle w:val="BodyText"/>
        <w:spacing w:before="41"/>
        <w:rPr>
          <w:b/>
          <w:sz w:val="20"/>
        </w:rPr>
      </w:pPr>
    </w:p>
    <w:p w14:paraId="39C09AB0" w14:textId="77777777" w:rsidR="008E125F" w:rsidRDefault="008E125F">
      <w:pPr>
        <w:pStyle w:val="BodyText"/>
        <w:rPr>
          <w:b/>
          <w:sz w:val="20"/>
        </w:rPr>
        <w:sectPr w:rsidR="008E125F">
          <w:pgSz w:w="12240" w:h="15840"/>
          <w:pgMar w:top="760" w:right="360" w:bottom="580" w:left="360" w:header="288" w:footer="399" w:gutter="0"/>
          <w:cols w:space="720"/>
        </w:sectPr>
      </w:pPr>
    </w:p>
    <w:p w14:paraId="2CFB269C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</w:tabs>
        <w:spacing w:before="131" w:line="272" w:lineRule="exact"/>
        <w:ind w:left="1252" w:hanging="812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3D9921B" wp14:editId="6CC6E36F">
                <wp:simplePos x="0" y="0"/>
                <wp:positionH relativeFrom="page">
                  <wp:posOffset>2354580</wp:posOffset>
                </wp:positionH>
                <wp:positionV relativeFrom="paragraph">
                  <wp:posOffset>195580</wp:posOffset>
                </wp:positionV>
                <wp:extent cx="132080" cy="10160"/>
                <wp:effectExtent l="0" t="0" r="0" b="0"/>
                <wp:wrapNone/>
                <wp:docPr id="66" name="Graphic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08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2080" h="10160">
                              <a:moveTo>
                                <a:pt x="132080" y="0"/>
                              </a:moveTo>
                              <a:lnTo>
                                <a:pt x="0" y="0"/>
                              </a:lnTo>
                              <a:lnTo>
                                <a:pt x="0" y="10159"/>
                              </a:lnTo>
                              <a:lnTo>
                                <a:pt x="132080" y="10159"/>
                              </a:lnTo>
                              <a:lnTo>
                                <a:pt x="13208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7A0E59" id="Graphic 66" o:spid="_x0000_s1026" style="position:absolute;margin-left:185.4pt;margin-top:15.4pt;width:10.4pt;height:.8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208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" path="m132080,l,,,10159r132080,l13208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6"/>
        </w:rPr>
        <w:t>Given</w:t>
      </w:r>
      <w:r>
        <w:rPr>
          <w:spacing w:val="-3"/>
          <w:sz w:val="26"/>
        </w:rPr>
        <w:t xml:space="preserve"> </w:t>
      </w:r>
      <w:r>
        <w:rPr>
          <w:sz w:val="26"/>
        </w:rPr>
        <w:t>that</w:t>
      </w:r>
      <w:r>
        <w:rPr>
          <w:spacing w:val="-2"/>
          <w:sz w:val="26"/>
        </w:rPr>
        <w:t xml:space="preserve"> </w:t>
      </w:r>
      <w:r>
        <w:rPr>
          <w:sz w:val="26"/>
        </w:rPr>
        <w:t>Cos A</w:t>
      </w:r>
      <w:r>
        <w:rPr>
          <w:spacing w:val="-7"/>
          <w:sz w:val="26"/>
        </w:rPr>
        <w:t xml:space="preserve"> </w:t>
      </w:r>
      <w:r>
        <w:rPr>
          <w:sz w:val="26"/>
        </w:rPr>
        <w:t>=</w:t>
      </w:r>
      <w:r>
        <w:rPr>
          <w:spacing w:val="55"/>
          <w:sz w:val="26"/>
        </w:rPr>
        <w:t xml:space="preserve"> </w:t>
      </w:r>
      <w:r>
        <w:rPr>
          <w:rFonts w:ascii="Cambria Math"/>
          <w:spacing w:val="-12"/>
          <w:sz w:val="26"/>
          <w:vertAlign w:val="superscript"/>
        </w:rPr>
        <w:t>5</w:t>
      </w:r>
    </w:p>
    <w:p w14:paraId="3A04EBE4" w14:textId="77777777" w:rsidR="008E125F" w:rsidRDefault="00000000">
      <w:pPr>
        <w:spacing w:line="161" w:lineRule="exact"/>
        <w:jc w:val="right"/>
        <w:rPr>
          <w:rFonts w:ascii="Cambria Math"/>
          <w:sz w:val="18"/>
        </w:rPr>
      </w:pPr>
      <w:r>
        <w:rPr>
          <w:rFonts w:ascii="Cambria Math"/>
          <w:spacing w:val="-5"/>
          <w:w w:val="105"/>
          <w:sz w:val="18"/>
        </w:rPr>
        <w:t>13</w:t>
      </w:r>
    </w:p>
    <w:p w14:paraId="69DA4CA9" w14:textId="77777777" w:rsidR="008E125F" w:rsidRDefault="00000000">
      <w:pPr>
        <w:pStyle w:val="BodyText"/>
        <w:spacing w:before="150"/>
        <w:ind w:left="88"/>
      </w:pPr>
      <w:r>
        <w:br w:type="column"/>
      </w:r>
      <w:r>
        <w:t>and</w:t>
      </w:r>
      <w:r>
        <w:rPr>
          <w:spacing w:val="-2"/>
        </w:rPr>
        <w:t xml:space="preserve"> </w:t>
      </w:r>
      <w:r>
        <w:t>angle</w:t>
      </w:r>
      <w:r>
        <w:rPr>
          <w:spacing w:val="1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acute,</w:t>
      </w:r>
      <w:r>
        <w:rPr>
          <w:spacing w:val="-3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using</w:t>
      </w:r>
      <w:r>
        <w:rPr>
          <w:spacing w:val="-6"/>
        </w:rPr>
        <w:t xml:space="preserve"> </w:t>
      </w:r>
      <w:r>
        <w:t>tables</w:t>
      </w:r>
      <w:r>
        <w:rPr>
          <w:spacing w:val="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calculator, find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value</w:t>
      </w:r>
    </w:p>
    <w:p w14:paraId="76BBF07E" w14:textId="77777777" w:rsidR="008E125F" w:rsidRDefault="008E125F">
      <w:pPr>
        <w:pStyle w:val="BodyText"/>
        <w:sectPr w:rsidR="008E125F">
          <w:type w:val="continuous"/>
          <w:pgSz w:w="12240" w:h="15840"/>
          <w:pgMar w:top="840" w:right="360" w:bottom="0" w:left="360" w:header="288" w:footer="399" w:gutter="0"/>
          <w:cols w:num="2" w:space="720" w:equalWidth="0">
            <w:col w:w="3558" w:space="40"/>
            <w:col w:w="7922"/>
          </w:cols>
        </w:sectPr>
      </w:pPr>
    </w:p>
    <w:p w14:paraId="230610B4" w14:textId="77777777" w:rsidR="008E125F" w:rsidRDefault="00000000">
      <w:pPr>
        <w:tabs>
          <w:tab w:val="left" w:pos="9902"/>
        </w:tabs>
        <w:spacing w:before="2"/>
        <w:ind w:left="720"/>
        <w:rPr>
          <w:b/>
          <w:sz w:val="26"/>
        </w:rPr>
      </w:pPr>
      <w:r>
        <w:rPr>
          <w:spacing w:val="-5"/>
          <w:sz w:val="26"/>
        </w:rPr>
        <w:t>of</w:t>
      </w:r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pacing w:val="-4"/>
          <w:sz w:val="26"/>
        </w:rPr>
        <w:t>mks</w:t>
      </w:r>
      <w:proofErr w:type="spellEnd"/>
      <w:r>
        <w:rPr>
          <w:b/>
          <w:spacing w:val="-4"/>
          <w:sz w:val="26"/>
        </w:rPr>
        <w:t>)</w:t>
      </w:r>
    </w:p>
    <w:p w14:paraId="3ABB97D7" w14:textId="77777777" w:rsidR="008E125F" w:rsidRDefault="00000000">
      <w:pPr>
        <w:pStyle w:val="BodyText"/>
        <w:spacing w:before="45"/>
        <w:ind w:left="540"/>
      </w:pPr>
      <w:r>
        <w:t>2</w:t>
      </w:r>
      <w:r>
        <w:rPr>
          <w:spacing w:val="-1"/>
        </w:rPr>
        <w:t xml:space="preserve"> </w:t>
      </w:r>
      <w:r>
        <w:t>tan</w:t>
      </w:r>
      <w:r>
        <w:rPr>
          <w:spacing w:val="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+</w:t>
      </w:r>
      <w:r>
        <w:rPr>
          <w:spacing w:val="-1"/>
        </w:rPr>
        <w:t xml:space="preserve"> </w:t>
      </w:r>
      <w:r>
        <w:t xml:space="preserve">3 sin </w:t>
      </w:r>
      <w:r>
        <w:rPr>
          <w:spacing w:val="-5"/>
        </w:rPr>
        <w:t>A.</w:t>
      </w:r>
    </w:p>
    <w:p w14:paraId="49BCF3C3" w14:textId="77777777" w:rsidR="008E125F" w:rsidRDefault="008E125F">
      <w:pPr>
        <w:pStyle w:val="BodyText"/>
        <w:spacing w:before="78"/>
        <w:rPr>
          <w:sz w:val="20"/>
        </w:rPr>
      </w:pPr>
    </w:p>
    <w:p w14:paraId="70E065D1" w14:textId="77777777" w:rsidR="008E125F" w:rsidRDefault="008E125F">
      <w:pPr>
        <w:pStyle w:val="BodyText"/>
        <w:rPr>
          <w:sz w:val="20"/>
        </w:rPr>
      </w:pPr>
    </w:p>
    <w:p w14:paraId="6BAEE4EE" w14:textId="77777777" w:rsidR="008E125F" w:rsidRDefault="008E125F">
      <w:pPr>
        <w:pStyle w:val="BodyText"/>
        <w:rPr>
          <w:sz w:val="20"/>
        </w:rPr>
      </w:pPr>
    </w:p>
    <w:p w14:paraId="2F916EC8" w14:textId="77777777" w:rsidR="008E125F" w:rsidRDefault="008E125F">
      <w:pPr>
        <w:pStyle w:val="BodyText"/>
        <w:rPr>
          <w:sz w:val="20"/>
        </w:rPr>
      </w:pPr>
    </w:p>
    <w:p w14:paraId="7953ACEB" w14:textId="77777777" w:rsidR="008E125F" w:rsidRDefault="008E125F">
      <w:pPr>
        <w:pStyle w:val="BodyText"/>
        <w:rPr>
          <w:sz w:val="20"/>
        </w:rPr>
      </w:pPr>
    </w:p>
    <w:p w14:paraId="1A1DB167" w14:textId="77777777" w:rsidR="008E125F" w:rsidRDefault="008E125F">
      <w:pPr>
        <w:pStyle w:val="BodyText"/>
        <w:rPr>
          <w:sz w:val="20"/>
        </w:rPr>
      </w:pPr>
    </w:p>
    <w:p w14:paraId="002B83FB" w14:textId="77777777" w:rsidR="008E125F" w:rsidRDefault="008E125F">
      <w:pPr>
        <w:pStyle w:val="BodyText"/>
        <w:rPr>
          <w:sz w:val="20"/>
        </w:rPr>
      </w:pPr>
    </w:p>
    <w:p w14:paraId="2072D335" w14:textId="77777777" w:rsidR="008E125F" w:rsidRDefault="008E125F">
      <w:pPr>
        <w:pStyle w:val="BodyText"/>
        <w:rPr>
          <w:sz w:val="20"/>
        </w:rPr>
      </w:pPr>
    </w:p>
    <w:p w14:paraId="701D535F" w14:textId="77777777" w:rsidR="008E125F" w:rsidRDefault="008E125F">
      <w:pPr>
        <w:pStyle w:val="BodyText"/>
        <w:rPr>
          <w:sz w:val="20"/>
        </w:rPr>
      </w:pPr>
    </w:p>
    <w:p w14:paraId="301457CD" w14:textId="77777777" w:rsidR="008E125F" w:rsidRDefault="008E125F">
      <w:pPr>
        <w:pStyle w:val="BodyText"/>
        <w:rPr>
          <w:sz w:val="20"/>
        </w:rPr>
        <w:sectPr w:rsidR="008E125F">
          <w:type w:val="continuous"/>
          <w:pgSz w:w="12240" w:h="15840"/>
          <w:pgMar w:top="840" w:right="360" w:bottom="0" w:left="360" w:header="288" w:footer="399" w:gutter="0"/>
          <w:cols w:space="720"/>
        </w:sectPr>
      </w:pPr>
    </w:p>
    <w:p w14:paraId="177929B8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  <w:tab w:val="left" w:pos="7022"/>
        </w:tabs>
        <w:spacing w:before="130" w:line="272" w:lineRule="exact"/>
        <w:ind w:left="1252" w:hanging="812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250FFA0F" wp14:editId="70F8D81B">
                <wp:simplePos x="0" y="0"/>
                <wp:positionH relativeFrom="page">
                  <wp:posOffset>4687570</wp:posOffset>
                </wp:positionH>
                <wp:positionV relativeFrom="paragraph">
                  <wp:posOffset>195580</wp:posOffset>
                </wp:positionV>
                <wp:extent cx="378460" cy="10160"/>
                <wp:effectExtent l="0" t="0" r="0" b="0"/>
                <wp:wrapNone/>
                <wp:docPr id="67" name="Graphic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846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8460" h="10160">
                              <a:moveTo>
                                <a:pt x="37846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378460" y="10160"/>
                              </a:lnTo>
                              <a:lnTo>
                                <a:pt x="3784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86E793" id="Graphic 67" o:spid="_x0000_s1026" style="position:absolute;margin-left:369.1pt;margin-top:15.4pt;width:29.8pt;height:.8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7846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" path="m378460,l,,,10160r378460,l378460,xe" fillcolor="black" stroked="f">
                <v:path arrowok="t"/>
                <w10:wrap anchorx="page"/>
              </v:shape>
            </w:pict>
          </mc:Fallback>
        </mc:AlternateContent>
      </w:r>
      <w:r>
        <w:rPr>
          <w:sz w:val="26"/>
        </w:rPr>
        <w:t>Find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greatest</w:t>
      </w:r>
      <w:r>
        <w:rPr>
          <w:spacing w:val="-3"/>
          <w:sz w:val="26"/>
        </w:rPr>
        <w:t xml:space="preserve"> </w:t>
      </w:r>
      <w:r>
        <w:rPr>
          <w:sz w:val="26"/>
        </w:rPr>
        <w:t>integral</w:t>
      </w:r>
      <w:r>
        <w:rPr>
          <w:spacing w:val="-2"/>
          <w:sz w:val="26"/>
        </w:rPr>
        <w:t xml:space="preserve"> </w:t>
      </w:r>
      <w:r>
        <w:rPr>
          <w:sz w:val="26"/>
        </w:rPr>
        <w:t>value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x</w:t>
      </w:r>
      <w:r>
        <w:rPr>
          <w:spacing w:val="-5"/>
          <w:sz w:val="26"/>
        </w:rPr>
        <w:t xml:space="preserve"> </w:t>
      </w:r>
      <w:r>
        <w:rPr>
          <w:sz w:val="26"/>
        </w:rPr>
        <w:t>which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satisfies.</w:t>
      </w:r>
      <w:r>
        <w:rPr>
          <w:sz w:val="26"/>
        </w:rPr>
        <w:tab/>
      </w:r>
      <w:r>
        <w:rPr>
          <w:rFonts w:ascii="Cambria Math"/>
          <w:sz w:val="26"/>
          <w:vertAlign w:val="superscript"/>
        </w:rPr>
        <w:t>2x</w:t>
      </w:r>
      <w:r>
        <w:rPr>
          <w:rFonts w:ascii="Cambria Math"/>
          <w:spacing w:val="-3"/>
          <w:sz w:val="26"/>
        </w:rPr>
        <w:t xml:space="preserve"> </w:t>
      </w:r>
      <w:r>
        <w:rPr>
          <w:rFonts w:ascii="Cambria Math"/>
          <w:sz w:val="26"/>
          <w:vertAlign w:val="superscript"/>
        </w:rPr>
        <w:t>+</w:t>
      </w:r>
      <w:r>
        <w:rPr>
          <w:rFonts w:ascii="Cambria Math"/>
          <w:spacing w:val="-3"/>
          <w:sz w:val="26"/>
        </w:rPr>
        <w:t xml:space="preserve"> </w:t>
      </w:r>
      <w:r>
        <w:rPr>
          <w:rFonts w:ascii="Cambria Math"/>
          <w:spacing w:val="-10"/>
          <w:sz w:val="26"/>
          <w:vertAlign w:val="superscript"/>
        </w:rPr>
        <w:t>3</w:t>
      </w:r>
    </w:p>
    <w:p w14:paraId="1E422DF2" w14:textId="77777777" w:rsidR="008E125F" w:rsidRDefault="00000000">
      <w:pPr>
        <w:spacing w:line="161" w:lineRule="exact"/>
        <w:ind w:right="166"/>
        <w:jc w:val="right"/>
        <w:rPr>
          <w:rFonts w:ascii="Cambria Math"/>
          <w:sz w:val="18"/>
        </w:rPr>
      </w:pPr>
      <w:r>
        <w:rPr>
          <w:rFonts w:ascii="Cambria Math"/>
          <w:spacing w:val="-10"/>
          <w:w w:val="105"/>
          <w:sz w:val="18"/>
        </w:rPr>
        <w:t>2</w:t>
      </w:r>
    </w:p>
    <w:p w14:paraId="6BE955EF" w14:textId="77777777" w:rsidR="008E125F" w:rsidRDefault="00000000">
      <w:pPr>
        <w:spacing w:before="99" w:line="165" w:lineRule="auto"/>
        <w:ind w:left="107"/>
        <w:rPr>
          <w:rFonts w:ascii="Cambria Math" w:hAnsi="Cambria Math"/>
          <w:sz w:val="18"/>
        </w:rPr>
      </w:pPr>
      <w:r>
        <w:br w:type="column"/>
      </w:r>
      <w:r>
        <w:rPr>
          <w:rFonts w:ascii="Cambria Math" w:hAnsi="Cambria Math"/>
          <w:w w:val="105"/>
          <w:position w:val="-14"/>
          <w:sz w:val="26"/>
        </w:rPr>
        <w:t>&lt;</w:t>
      </w:r>
      <w:r>
        <w:rPr>
          <w:rFonts w:ascii="Cambria Math" w:hAnsi="Cambria Math"/>
          <w:spacing w:val="44"/>
          <w:w w:val="105"/>
          <w:position w:val="-14"/>
          <w:sz w:val="26"/>
        </w:rPr>
        <w:t xml:space="preserve"> </w:t>
      </w:r>
      <w:r>
        <w:rPr>
          <w:rFonts w:ascii="Cambria Math" w:hAnsi="Cambria Math"/>
          <w:w w:val="105"/>
          <w:sz w:val="18"/>
        </w:rPr>
        <w:t>8</w:t>
      </w:r>
      <w:r>
        <w:rPr>
          <w:rFonts w:ascii="Cambria Math" w:hAnsi="Cambria Math"/>
          <w:spacing w:val="-5"/>
          <w:w w:val="105"/>
          <w:sz w:val="18"/>
        </w:rPr>
        <w:t xml:space="preserve"> −3x</w:t>
      </w:r>
    </w:p>
    <w:p w14:paraId="7192946D" w14:textId="77777777" w:rsidR="008E125F" w:rsidRDefault="00000000">
      <w:pPr>
        <w:spacing w:line="181" w:lineRule="exact"/>
        <w:ind w:right="167"/>
        <w:jc w:val="right"/>
        <w:rPr>
          <w:rFonts w:ascii="Cambria Math"/>
          <w:sz w:val="18"/>
        </w:rPr>
      </w:pPr>
      <w:r>
        <w:rPr>
          <w:rFonts w:ascii="Cambria Math"/>
          <w:noProof/>
          <w:sz w:val="1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58768AA" wp14:editId="06C7081F">
                <wp:simplePos x="0" y="0"/>
                <wp:positionH relativeFrom="page">
                  <wp:posOffset>5281930</wp:posOffset>
                </wp:positionH>
                <wp:positionV relativeFrom="paragraph">
                  <wp:posOffset>-47625</wp:posOffset>
                </wp:positionV>
                <wp:extent cx="353695" cy="10160"/>
                <wp:effectExtent l="0" t="0" r="0" b="0"/>
                <wp:wrapNone/>
                <wp:docPr id="68" name="Graphic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695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3695" h="10160">
                              <a:moveTo>
                                <a:pt x="353377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353377" y="10160"/>
                              </a:lnTo>
                              <a:lnTo>
                                <a:pt x="3533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50695D" id="Graphic 68" o:spid="_x0000_s1026" style="position:absolute;margin-left:415.9pt;margin-top:-3.75pt;width:27.85pt;height:.8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5369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" path="m353377,l,,,10160r353377,l353377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/>
          <w:spacing w:val="-10"/>
          <w:w w:val="105"/>
          <w:sz w:val="18"/>
        </w:rPr>
        <w:t>5</w:t>
      </w:r>
    </w:p>
    <w:p w14:paraId="1F551B4D" w14:textId="77777777" w:rsidR="008E125F" w:rsidRDefault="00000000">
      <w:pPr>
        <w:spacing w:before="99" w:line="165" w:lineRule="auto"/>
        <w:ind w:left="70"/>
        <w:rPr>
          <w:rFonts w:ascii="Cambria Math"/>
          <w:sz w:val="18"/>
        </w:rPr>
      </w:pPr>
      <w:r>
        <w:br w:type="column"/>
      </w:r>
      <w:r>
        <w:rPr>
          <w:rFonts w:ascii="Cambria Math"/>
          <w:position w:val="-14"/>
          <w:sz w:val="26"/>
        </w:rPr>
        <w:t>&lt;</w:t>
      </w:r>
      <w:r>
        <w:rPr>
          <w:rFonts w:ascii="Cambria Math"/>
          <w:spacing w:val="20"/>
          <w:position w:val="-14"/>
          <w:sz w:val="26"/>
        </w:rPr>
        <w:t xml:space="preserve"> </w:t>
      </w:r>
      <w:r>
        <w:rPr>
          <w:rFonts w:ascii="Cambria Math"/>
          <w:sz w:val="18"/>
        </w:rPr>
        <w:t>5x</w:t>
      </w:r>
      <w:r>
        <w:rPr>
          <w:rFonts w:ascii="Cambria Math"/>
          <w:spacing w:val="4"/>
          <w:sz w:val="18"/>
        </w:rPr>
        <w:t xml:space="preserve"> </w:t>
      </w:r>
      <w:r>
        <w:rPr>
          <w:rFonts w:ascii="Cambria Math"/>
          <w:sz w:val="18"/>
        </w:rPr>
        <w:t>+</w:t>
      </w:r>
      <w:r>
        <w:rPr>
          <w:rFonts w:ascii="Cambria Math"/>
          <w:spacing w:val="3"/>
          <w:sz w:val="18"/>
        </w:rPr>
        <w:t xml:space="preserve"> </w:t>
      </w:r>
      <w:r>
        <w:rPr>
          <w:rFonts w:ascii="Cambria Math"/>
          <w:spacing w:val="-10"/>
          <w:sz w:val="18"/>
        </w:rPr>
        <w:t>6</w:t>
      </w:r>
    </w:p>
    <w:p w14:paraId="1F051CA3" w14:textId="77777777" w:rsidR="008E125F" w:rsidRDefault="00000000">
      <w:pPr>
        <w:spacing w:line="181" w:lineRule="exact"/>
        <w:ind w:right="166"/>
        <w:jc w:val="right"/>
        <w:rPr>
          <w:rFonts w:ascii="Cambria Math"/>
          <w:sz w:val="18"/>
        </w:rPr>
      </w:pPr>
      <w:r>
        <w:rPr>
          <w:rFonts w:ascii="Cambria Math"/>
          <w:noProof/>
          <w:sz w:val="1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8F2FE2" wp14:editId="3C2CA16E">
                <wp:simplePos x="0" y="0"/>
                <wp:positionH relativeFrom="page">
                  <wp:posOffset>5851525</wp:posOffset>
                </wp:positionH>
                <wp:positionV relativeFrom="paragraph">
                  <wp:posOffset>-47625</wp:posOffset>
                </wp:positionV>
                <wp:extent cx="327660" cy="10160"/>
                <wp:effectExtent l="0" t="0" r="0" b="0"/>
                <wp:wrapNone/>
                <wp:docPr id="69" name="Graphic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7660" cy="10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7660" h="10160">
                              <a:moveTo>
                                <a:pt x="327660" y="0"/>
                              </a:moveTo>
                              <a:lnTo>
                                <a:pt x="0" y="0"/>
                              </a:lnTo>
                              <a:lnTo>
                                <a:pt x="0" y="10160"/>
                              </a:lnTo>
                              <a:lnTo>
                                <a:pt x="327660" y="10160"/>
                              </a:lnTo>
                              <a:lnTo>
                                <a:pt x="3276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12001" id="Graphic 69" o:spid="_x0000_s1026" style="position:absolute;margin-left:460.75pt;margin-top:-3.75pt;width:25.8pt;height:.8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7660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" path="m327660,l,,,10160r327660,l327660,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 Math"/>
          <w:spacing w:val="-10"/>
          <w:w w:val="105"/>
          <w:sz w:val="18"/>
        </w:rPr>
        <w:t>3</w:t>
      </w:r>
    </w:p>
    <w:p w14:paraId="22284D84" w14:textId="77777777" w:rsidR="008E125F" w:rsidRDefault="00000000">
      <w:pPr>
        <w:spacing w:before="149"/>
        <w:ind w:left="448"/>
        <w:rPr>
          <w:b/>
          <w:sz w:val="26"/>
        </w:rPr>
      </w:pPr>
      <w:r>
        <w:br w:type="column"/>
      </w:r>
      <w:r>
        <w:rPr>
          <w:b/>
          <w:spacing w:val="-2"/>
          <w:sz w:val="26"/>
        </w:rPr>
        <w:t>(3mks)</w:t>
      </w:r>
    </w:p>
    <w:p w14:paraId="7F32928C" w14:textId="77777777" w:rsidR="008E125F" w:rsidRDefault="008E125F">
      <w:pPr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num="4" w:space="720" w:equalWidth="0">
            <w:col w:w="7543" w:space="40"/>
            <w:col w:w="894" w:space="39"/>
            <w:col w:w="859" w:space="80"/>
            <w:col w:w="2065"/>
          </w:cols>
        </w:sectPr>
      </w:pPr>
    </w:p>
    <w:p w14:paraId="522CFDA5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</w:tabs>
        <w:spacing w:before="239" w:line="266" w:lineRule="auto"/>
        <w:ind w:right="520"/>
        <w:jc w:val="both"/>
        <w:rPr>
          <w:b/>
          <w:sz w:val="28"/>
        </w:rPr>
      </w:pPr>
      <w:r>
        <w:rPr>
          <w:sz w:val="26"/>
        </w:rPr>
        <w:lastRenderedPageBreak/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figure</w:t>
      </w:r>
      <w:r>
        <w:rPr>
          <w:spacing w:val="-1"/>
          <w:sz w:val="26"/>
        </w:rPr>
        <w:t xml:space="preserve"> </w:t>
      </w:r>
      <w:r>
        <w:rPr>
          <w:sz w:val="26"/>
        </w:rPr>
        <w:t>below</w:t>
      </w:r>
      <w:r>
        <w:rPr>
          <w:spacing w:val="-1"/>
          <w:sz w:val="26"/>
        </w:rPr>
        <w:t xml:space="preserve"> </w:t>
      </w:r>
      <w:r>
        <w:rPr>
          <w:sz w:val="26"/>
        </w:rPr>
        <w:t>(</w:t>
      </w:r>
      <w:r>
        <w:rPr>
          <w:b/>
          <w:sz w:val="26"/>
        </w:rPr>
        <w:t>not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drawn</w:t>
      </w:r>
      <w:r>
        <w:rPr>
          <w:b/>
          <w:spacing w:val="-3"/>
          <w:sz w:val="26"/>
        </w:rPr>
        <w:t xml:space="preserve"> </w:t>
      </w:r>
      <w:r>
        <w:rPr>
          <w:b/>
          <w:sz w:val="26"/>
        </w:rPr>
        <w:t>to</w:t>
      </w:r>
      <w:r>
        <w:rPr>
          <w:b/>
          <w:spacing w:val="-1"/>
          <w:sz w:val="26"/>
        </w:rPr>
        <w:t xml:space="preserve"> </w:t>
      </w:r>
      <w:r>
        <w:rPr>
          <w:b/>
          <w:sz w:val="26"/>
        </w:rPr>
        <w:t>scale)</w:t>
      </w:r>
      <w:r>
        <w:rPr>
          <w:b/>
          <w:spacing w:val="-2"/>
          <w:sz w:val="26"/>
        </w:rPr>
        <w:t xml:space="preserve"> </w:t>
      </w:r>
      <w:r>
        <w:rPr>
          <w:sz w:val="26"/>
        </w:rPr>
        <w:t>is</w:t>
      </w:r>
      <w:r>
        <w:rPr>
          <w:spacing w:val="-4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right</w:t>
      </w:r>
      <w:r>
        <w:rPr>
          <w:spacing w:val="-3"/>
          <w:sz w:val="26"/>
        </w:rPr>
        <w:t xml:space="preserve"> </w:t>
      </w:r>
      <w:r>
        <w:rPr>
          <w:sz w:val="26"/>
        </w:rPr>
        <w:t>pyramid</w:t>
      </w:r>
      <w:r>
        <w:rPr>
          <w:spacing w:val="-1"/>
          <w:sz w:val="26"/>
        </w:rPr>
        <w:t xml:space="preserve"> </w:t>
      </w:r>
      <w:r>
        <w:rPr>
          <w:sz w:val="26"/>
        </w:rPr>
        <w:t>with</w:t>
      </w:r>
      <w:r>
        <w:rPr>
          <w:spacing w:val="-1"/>
          <w:sz w:val="26"/>
        </w:rPr>
        <w:t xml:space="preserve"> </w:t>
      </w:r>
      <w:r>
        <w:rPr>
          <w:sz w:val="26"/>
        </w:rPr>
        <w:t>slant</w:t>
      </w:r>
      <w:r>
        <w:rPr>
          <w:spacing w:val="-3"/>
          <w:sz w:val="26"/>
        </w:rPr>
        <w:t xml:space="preserve"> </w:t>
      </w:r>
      <w:r>
        <w:rPr>
          <w:sz w:val="26"/>
        </w:rPr>
        <w:t>height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5cm</w:t>
      </w:r>
      <w:r>
        <w:rPr>
          <w:spacing w:val="-8"/>
          <w:sz w:val="26"/>
        </w:rPr>
        <w:t xml:space="preserve"> </w:t>
      </w:r>
      <w:r>
        <w:rPr>
          <w:sz w:val="26"/>
        </w:rPr>
        <w:t>and</w:t>
      </w:r>
      <w:r>
        <w:rPr>
          <w:spacing w:val="-1"/>
          <w:sz w:val="26"/>
        </w:rPr>
        <w:t xml:space="preserve"> </w:t>
      </w:r>
      <w:r>
        <w:rPr>
          <w:sz w:val="26"/>
        </w:rPr>
        <w:t>square</w:t>
      </w:r>
      <w:r>
        <w:rPr>
          <w:spacing w:val="-1"/>
          <w:sz w:val="26"/>
        </w:rPr>
        <w:t xml:space="preserve"> </w:t>
      </w:r>
      <w:r>
        <w:rPr>
          <w:sz w:val="26"/>
        </w:rPr>
        <w:t>base of 3cm.</w:t>
      </w:r>
    </w:p>
    <w:p w14:paraId="230B754A" w14:textId="77777777" w:rsidR="008E125F" w:rsidRDefault="00000000">
      <w:pPr>
        <w:pStyle w:val="BodyText"/>
        <w:spacing w:before="2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251665408" behindDoc="1" locked="0" layoutInCell="1" allowOverlap="1" wp14:anchorId="1739D8DF" wp14:editId="3375D029">
            <wp:simplePos x="0" y="0"/>
            <wp:positionH relativeFrom="page">
              <wp:posOffset>1905000</wp:posOffset>
            </wp:positionH>
            <wp:positionV relativeFrom="paragraph">
              <wp:posOffset>57150</wp:posOffset>
            </wp:positionV>
            <wp:extent cx="2495550" cy="1571625"/>
            <wp:effectExtent l="0" t="0" r="0" b="9525"/>
            <wp:wrapTopAndBottom/>
            <wp:docPr id="70" name="Image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 70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99F6344" w14:textId="77777777" w:rsidR="008E125F" w:rsidRDefault="008E125F">
      <w:pPr>
        <w:pStyle w:val="BodyText"/>
        <w:spacing w:before="137"/>
      </w:pPr>
    </w:p>
    <w:p w14:paraId="42AFD0D7" w14:textId="77777777" w:rsidR="008E125F" w:rsidRDefault="00000000">
      <w:pPr>
        <w:pStyle w:val="ListParagraph"/>
        <w:numPr>
          <w:ilvl w:val="1"/>
          <w:numId w:val="2"/>
        </w:numPr>
        <w:tabs>
          <w:tab w:val="left" w:pos="1260"/>
          <w:tab w:val="left" w:pos="9902"/>
        </w:tabs>
        <w:ind w:left="1260" w:hanging="540"/>
        <w:rPr>
          <w:b/>
          <w:spacing w:val="-2"/>
          <w:sz w:val="26"/>
        </w:rPr>
      </w:pPr>
      <w:r>
        <w:rPr>
          <w:sz w:val="26"/>
        </w:rPr>
        <w:t>Draw</w:t>
      </w:r>
      <w:r>
        <w:rPr>
          <w:spacing w:val="-2"/>
          <w:sz w:val="26"/>
        </w:rPr>
        <w:t xml:space="preserve"> </w:t>
      </w:r>
      <w:r>
        <w:rPr>
          <w:sz w:val="26"/>
        </w:rPr>
        <w:t>its</w:t>
      </w:r>
      <w:r>
        <w:rPr>
          <w:spacing w:val="-4"/>
          <w:sz w:val="26"/>
        </w:rPr>
        <w:t xml:space="preserve"> </w:t>
      </w:r>
      <w:r>
        <w:rPr>
          <w:sz w:val="26"/>
        </w:rPr>
        <w:t>net</w:t>
      </w:r>
      <w:r>
        <w:rPr>
          <w:spacing w:val="-1"/>
          <w:sz w:val="26"/>
        </w:rPr>
        <w:t xml:space="preserve"> </w:t>
      </w:r>
      <w:r>
        <w:rPr>
          <w:sz w:val="26"/>
        </w:rPr>
        <w:t>and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label </w:t>
      </w:r>
      <w:r>
        <w:rPr>
          <w:spacing w:val="-5"/>
          <w:sz w:val="26"/>
        </w:rPr>
        <w:t>it.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6DEB973A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02158515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0E9F3798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0D248835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4D8A1665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458A02EC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5A9EF698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1F66FD69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4D1476F7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2524C90F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0F420A6F" w14:textId="77777777" w:rsidR="008E125F" w:rsidRDefault="008E125F">
      <w:pPr>
        <w:pStyle w:val="BodyText"/>
        <w:spacing w:before="90"/>
        <w:rPr>
          <w:b/>
        </w:rPr>
      </w:pPr>
    </w:p>
    <w:p w14:paraId="739710D3" w14:textId="77777777" w:rsidR="008E125F" w:rsidRDefault="00000000">
      <w:pPr>
        <w:pStyle w:val="ListParagraph"/>
        <w:numPr>
          <w:ilvl w:val="1"/>
          <w:numId w:val="2"/>
        </w:numPr>
        <w:tabs>
          <w:tab w:val="left" w:pos="1260"/>
          <w:tab w:val="left" w:pos="9902"/>
        </w:tabs>
        <w:ind w:left="1260" w:hanging="540"/>
        <w:rPr>
          <w:sz w:val="26"/>
        </w:rPr>
      </w:pPr>
      <w:r>
        <w:rPr>
          <w:sz w:val="26"/>
        </w:rPr>
        <w:t>Calculate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total</w:t>
      </w:r>
      <w:r>
        <w:rPr>
          <w:spacing w:val="-8"/>
          <w:sz w:val="26"/>
        </w:rPr>
        <w:t xml:space="preserve"> </w:t>
      </w:r>
      <w:r>
        <w:rPr>
          <w:sz w:val="26"/>
        </w:rPr>
        <w:t>surface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area.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056D59F4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4F209D50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313FDE54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7A41154D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2DDB348B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4D7B7EDA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77C6F912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2"/>
          <w:sz w:val="26"/>
        </w:rPr>
      </w:pPr>
    </w:p>
    <w:p w14:paraId="274E2D10" w14:textId="77777777" w:rsidR="008E125F" w:rsidRDefault="008E125F">
      <w:pPr>
        <w:pStyle w:val="BodyText"/>
        <w:spacing w:before="87"/>
        <w:rPr>
          <w:b/>
        </w:rPr>
      </w:pPr>
    </w:p>
    <w:p w14:paraId="7D238CA9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  <w:tab w:val="left" w:pos="9902"/>
        </w:tabs>
        <w:spacing w:before="1" w:line="273" w:lineRule="auto"/>
        <w:ind w:right="636"/>
        <w:jc w:val="both"/>
        <w:rPr>
          <w:b/>
          <w:sz w:val="28"/>
        </w:rPr>
      </w:pPr>
      <w:r>
        <w:rPr>
          <w:sz w:val="26"/>
        </w:rPr>
        <w:t>A plane leaves town P to town Q on a bearing of 130º and a distance of 350km.</w:t>
      </w:r>
      <w:r>
        <w:rPr>
          <w:spacing w:val="80"/>
          <w:w w:val="150"/>
          <w:sz w:val="26"/>
        </w:rPr>
        <w:t xml:space="preserve"> </w:t>
      </w:r>
      <w:r>
        <w:rPr>
          <w:sz w:val="26"/>
        </w:rPr>
        <w:t>it then flies 500km</w:t>
      </w:r>
      <w:r>
        <w:rPr>
          <w:spacing w:val="-6"/>
          <w:sz w:val="26"/>
        </w:rPr>
        <w:t xml:space="preserve"> </w:t>
      </w:r>
      <w:r>
        <w:rPr>
          <w:sz w:val="26"/>
        </w:rPr>
        <w:t>on a bearing</w:t>
      </w:r>
      <w:r>
        <w:rPr>
          <w:spacing w:val="-2"/>
          <w:sz w:val="26"/>
        </w:rPr>
        <w:t xml:space="preserve"> </w:t>
      </w:r>
      <w:r>
        <w:rPr>
          <w:sz w:val="26"/>
        </w:rPr>
        <w:t>of 060º to</w:t>
      </w:r>
      <w:r>
        <w:rPr>
          <w:spacing w:val="-2"/>
          <w:sz w:val="26"/>
        </w:rPr>
        <w:t xml:space="preserve"> </w:t>
      </w:r>
      <w:r>
        <w:rPr>
          <w:sz w:val="26"/>
        </w:rPr>
        <w:t>town R.</w:t>
      </w:r>
      <w:r>
        <w:rPr>
          <w:spacing w:val="80"/>
          <w:sz w:val="26"/>
        </w:rPr>
        <w:t xml:space="preserve"> </w:t>
      </w:r>
      <w:r>
        <w:rPr>
          <w:sz w:val="26"/>
        </w:rPr>
        <w:t>Find,</w:t>
      </w:r>
      <w:r>
        <w:rPr>
          <w:spacing w:val="-1"/>
          <w:sz w:val="26"/>
        </w:rPr>
        <w:t xml:space="preserve"> </w:t>
      </w:r>
      <w:r>
        <w:rPr>
          <w:sz w:val="26"/>
        </w:rPr>
        <w:t>by</w:t>
      </w:r>
      <w:r>
        <w:rPr>
          <w:spacing w:val="-2"/>
          <w:sz w:val="26"/>
        </w:rPr>
        <w:t xml:space="preserve"> </w:t>
      </w:r>
      <w:r>
        <w:rPr>
          <w:sz w:val="26"/>
        </w:rPr>
        <w:t>scale drawing</w:t>
      </w:r>
      <w:r>
        <w:rPr>
          <w:spacing w:val="-2"/>
          <w:sz w:val="26"/>
        </w:rPr>
        <w:t xml:space="preserve"> </w:t>
      </w:r>
      <w:r>
        <w:rPr>
          <w:sz w:val="26"/>
        </w:rPr>
        <w:t>the distance between town R</w:t>
      </w:r>
      <w:r>
        <w:rPr>
          <w:spacing w:val="-1"/>
          <w:sz w:val="26"/>
        </w:rPr>
        <w:t xml:space="preserve"> </w:t>
      </w:r>
      <w:r>
        <w:rPr>
          <w:sz w:val="26"/>
        </w:rPr>
        <w:t>and town P.</w:t>
      </w:r>
      <w:r>
        <w:rPr>
          <w:sz w:val="26"/>
        </w:rPr>
        <w:tab/>
      </w:r>
      <w:r>
        <w:rPr>
          <w:b/>
          <w:sz w:val="26"/>
        </w:rPr>
        <w:t xml:space="preserve">(3 </w:t>
      </w:r>
      <w:proofErr w:type="spellStart"/>
      <w:r>
        <w:rPr>
          <w:b/>
          <w:sz w:val="26"/>
        </w:rPr>
        <w:t>mks</w:t>
      </w:r>
      <w:proofErr w:type="spellEnd"/>
      <w:r>
        <w:rPr>
          <w:b/>
          <w:sz w:val="26"/>
        </w:rPr>
        <w:t>)</w:t>
      </w:r>
    </w:p>
    <w:p w14:paraId="57D82508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before="1" w:line="273" w:lineRule="auto"/>
        <w:ind w:left="0" w:right="636" w:firstLine="0"/>
        <w:jc w:val="both"/>
        <w:rPr>
          <w:b/>
          <w:sz w:val="26"/>
        </w:rPr>
      </w:pPr>
    </w:p>
    <w:p w14:paraId="1A1184A4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before="1" w:line="273" w:lineRule="auto"/>
        <w:ind w:left="0" w:right="636" w:firstLine="0"/>
        <w:jc w:val="both"/>
        <w:rPr>
          <w:b/>
          <w:sz w:val="26"/>
        </w:rPr>
      </w:pPr>
    </w:p>
    <w:p w14:paraId="2D1A4E29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before="1" w:line="273" w:lineRule="auto"/>
        <w:ind w:left="0" w:right="636" w:firstLine="0"/>
        <w:jc w:val="both"/>
        <w:rPr>
          <w:b/>
          <w:sz w:val="26"/>
        </w:rPr>
      </w:pPr>
    </w:p>
    <w:p w14:paraId="653558C7" w14:textId="77777777" w:rsidR="008E125F" w:rsidRDefault="008E125F">
      <w:pPr>
        <w:pStyle w:val="ListParagraph"/>
        <w:tabs>
          <w:tab w:val="left" w:pos="720"/>
          <w:tab w:val="left" w:pos="1260"/>
          <w:tab w:val="left" w:pos="9902"/>
        </w:tabs>
        <w:spacing w:before="1" w:line="273" w:lineRule="auto"/>
        <w:ind w:left="0" w:right="636" w:firstLine="0"/>
        <w:jc w:val="both"/>
        <w:rPr>
          <w:b/>
          <w:sz w:val="26"/>
        </w:rPr>
      </w:pPr>
    </w:p>
    <w:p w14:paraId="4A9BBAFC" w14:textId="77777777" w:rsidR="008E125F" w:rsidRDefault="008E125F">
      <w:pPr>
        <w:pStyle w:val="BodyText"/>
        <w:spacing w:before="48"/>
        <w:rPr>
          <w:b/>
        </w:rPr>
      </w:pPr>
    </w:p>
    <w:p w14:paraId="53613694" w14:textId="77777777" w:rsidR="008E125F" w:rsidRDefault="008E125F">
      <w:pPr>
        <w:pStyle w:val="BodyText"/>
        <w:spacing w:before="48"/>
        <w:rPr>
          <w:b/>
        </w:rPr>
      </w:pPr>
    </w:p>
    <w:p w14:paraId="182B5D58" w14:textId="77777777" w:rsidR="008E125F" w:rsidRDefault="008E125F">
      <w:pPr>
        <w:pStyle w:val="BodyText"/>
        <w:spacing w:before="158"/>
        <w:rPr>
          <w:b/>
        </w:rPr>
      </w:pPr>
    </w:p>
    <w:p w14:paraId="545239CA" w14:textId="77777777" w:rsidR="00CB1C9E" w:rsidRDefault="00CB1C9E">
      <w:pPr>
        <w:pStyle w:val="BodyText"/>
        <w:spacing w:before="158"/>
        <w:rPr>
          <w:b/>
          <w:sz w:val="28"/>
        </w:rPr>
      </w:pPr>
    </w:p>
    <w:p w14:paraId="52A8ACF8" w14:textId="77777777" w:rsidR="008E125F" w:rsidRDefault="00000000">
      <w:pPr>
        <w:pStyle w:val="Heading8"/>
        <w:tabs>
          <w:tab w:val="left" w:pos="2288"/>
        </w:tabs>
        <w:spacing w:before="0"/>
        <w:ind w:left="35"/>
        <w:jc w:val="center"/>
        <w:rPr>
          <w:rFonts w:ascii="Times New Roman"/>
        </w:rPr>
      </w:pPr>
      <w:r>
        <w:rPr>
          <w:rFonts w:ascii="Times New Roman"/>
          <w:u w:val="single"/>
        </w:rPr>
        <w:lastRenderedPageBreak/>
        <w:t>SECTION</w:t>
      </w:r>
      <w:r>
        <w:rPr>
          <w:rFonts w:ascii="Times New Roman"/>
          <w:spacing w:val="2"/>
          <w:u w:val="single"/>
        </w:rPr>
        <w:t xml:space="preserve"> </w:t>
      </w:r>
      <w:r>
        <w:rPr>
          <w:rFonts w:ascii="Times New Roman"/>
          <w:spacing w:val="-5"/>
          <w:u w:val="single"/>
        </w:rPr>
        <w:t>II:</w:t>
      </w:r>
      <w:r>
        <w:rPr>
          <w:rFonts w:ascii="Times New Roman"/>
          <w:u w:val="single"/>
        </w:rPr>
        <w:tab/>
        <w:t>(50</w:t>
      </w:r>
      <w:r>
        <w:rPr>
          <w:rFonts w:ascii="Times New Roman"/>
          <w:spacing w:val="-1"/>
          <w:u w:val="single"/>
        </w:rPr>
        <w:t xml:space="preserve"> </w:t>
      </w:r>
      <w:r>
        <w:rPr>
          <w:rFonts w:ascii="Times New Roman"/>
          <w:spacing w:val="-2"/>
          <w:u w:val="single"/>
        </w:rPr>
        <w:t>MARKS)</w:t>
      </w:r>
    </w:p>
    <w:p w14:paraId="2C00822F" w14:textId="77777777" w:rsidR="008E125F" w:rsidRDefault="00000000">
      <w:pPr>
        <w:spacing w:before="50"/>
        <w:ind w:left="3053"/>
        <w:rPr>
          <w:b/>
          <w:sz w:val="28"/>
        </w:rPr>
      </w:pPr>
      <w:r>
        <w:rPr>
          <w:b/>
          <w:sz w:val="28"/>
          <w:u w:val="single"/>
        </w:rPr>
        <w:t>Answer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only</w:t>
      </w:r>
      <w:r>
        <w:rPr>
          <w:b/>
          <w:spacing w:val="2"/>
          <w:sz w:val="28"/>
          <w:u w:val="single"/>
        </w:rPr>
        <w:t xml:space="preserve"> </w:t>
      </w:r>
      <w:r>
        <w:rPr>
          <w:b/>
          <w:sz w:val="28"/>
          <w:u w:val="single"/>
        </w:rPr>
        <w:t>FIVE</w:t>
      </w:r>
      <w:r>
        <w:rPr>
          <w:b/>
          <w:spacing w:val="-1"/>
          <w:sz w:val="28"/>
          <w:u w:val="single"/>
        </w:rPr>
        <w:t xml:space="preserve"> </w:t>
      </w:r>
      <w:proofErr w:type="gramStart"/>
      <w:r>
        <w:rPr>
          <w:b/>
          <w:sz w:val="28"/>
          <w:u w:val="single"/>
        </w:rPr>
        <w:t>question</w:t>
      </w:r>
      <w:proofErr w:type="gramEnd"/>
      <w:r>
        <w:rPr>
          <w:b/>
          <w:spacing w:val="-2"/>
          <w:sz w:val="28"/>
          <w:u w:val="single"/>
        </w:rPr>
        <w:t xml:space="preserve"> </w:t>
      </w:r>
      <w:r>
        <w:rPr>
          <w:b/>
          <w:sz w:val="28"/>
          <w:u w:val="single"/>
        </w:rPr>
        <w:t>from</w:t>
      </w:r>
      <w:r>
        <w:rPr>
          <w:b/>
          <w:spacing w:val="-7"/>
          <w:sz w:val="28"/>
          <w:u w:val="single"/>
        </w:rPr>
        <w:t xml:space="preserve"> </w:t>
      </w:r>
      <w:r>
        <w:rPr>
          <w:b/>
          <w:sz w:val="28"/>
          <w:u w:val="single"/>
        </w:rPr>
        <w:t>this</w:t>
      </w:r>
      <w:r>
        <w:rPr>
          <w:b/>
          <w:spacing w:val="2"/>
          <w:sz w:val="28"/>
          <w:u w:val="single"/>
        </w:rPr>
        <w:t xml:space="preserve"> </w:t>
      </w:r>
      <w:r>
        <w:rPr>
          <w:b/>
          <w:spacing w:val="-2"/>
          <w:sz w:val="28"/>
          <w:u w:val="single"/>
        </w:rPr>
        <w:t>section</w:t>
      </w:r>
      <w:r>
        <w:rPr>
          <w:b/>
          <w:spacing w:val="-2"/>
          <w:sz w:val="28"/>
        </w:rPr>
        <w:t>.</w:t>
      </w:r>
    </w:p>
    <w:p w14:paraId="2A8F019E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</w:tabs>
        <w:spacing w:before="38" w:line="271" w:lineRule="auto"/>
        <w:ind w:right="875"/>
        <w:jc w:val="left"/>
        <w:rPr>
          <w:b/>
          <w:sz w:val="28"/>
        </w:rPr>
      </w:pPr>
      <w:r>
        <w:rPr>
          <w:b/>
          <w:noProof/>
          <w:sz w:val="28"/>
        </w:rPr>
        <mc:AlternateContent>
          <mc:Choice Requires="wpg">
            <w:drawing>
              <wp:anchor distT="0" distB="0" distL="0" distR="0" simplePos="0" relativeHeight="251650048" behindDoc="0" locked="0" layoutInCell="1" allowOverlap="1" wp14:anchorId="6F16E9F9" wp14:editId="5D1AE207">
                <wp:simplePos x="0" y="0"/>
                <wp:positionH relativeFrom="page">
                  <wp:posOffset>2788285</wp:posOffset>
                </wp:positionH>
                <wp:positionV relativeFrom="paragraph">
                  <wp:posOffset>593090</wp:posOffset>
                </wp:positionV>
                <wp:extent cx="1648460" cy="1259840"/>
                <wp:effectExtent l="0" t="0" r="0" b="0"/>
                <wp:wrapNone/>
                <wp:docPr id="72" name="Group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8460" cy="1259840"/>
                          <a:chOff x="0" y="0"/>
                          <a:chExt cx="1648460" cy="1259840"/>
                        </a:xfrm>
                      </wpg:grpSpPr>
                      <pic:pic xmlns:pic="http://schemas.openxmlformats.org/drawingml/2006/picture">
                        <pic:nvPicPr>
                          <pic:cNvPr id="73" name="Image 73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078" cy="125937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Textbox 74"/>
                        <wps:cNvSpPr txBox="1"/>
                        <wps:spPr>
                          <a:xfrm>
                            <a:off x="44251" y="737234"/>
                            <a:ext cx="2692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F3D414" w14:textId="77777777" w:rsidR="008E125F" w:rsidRDefault="00000000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>10m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1319585" y="737234"/>
                            <a:ext cx="26924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217E7A" w14:textId="77777777" w:rsidR="008E125F" w:rsidRDefault="00000000">
                              <w:pPr>
                                <w:spacing w:line="22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5"/>
                                </w:rPr>
                                <w:t>10m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625911" y="856614"/>
                            <a:ext cx="271780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5A2FD55" w14:textId="77777777" w:rsidR="008E125F" w:rsidRDefault="00000000">
                              <w:pPr>
                                <w:spacing w:line="240" w:lineRule="exact"/>
                                <w:rPr>
                                  <w:rFonts w:ascii="Calibri"/>
                                  <w:b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pacing w:val="-4"/>
                                </w:rPr>
                                <w:t>120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vertAlign w:val="superscript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6E9F9" id="Group 72" o:spid="_x0000_s1030" style="position:absolute;left:0;text-align:left;margin-left:219.55pt;margin-top:46.7pt;width:129.8pt;height:99.2pt;z-index:251650048;mso-wrap-distance-left:0;mso-wrap-distance-right:0;mso-position-horizontal-relative:page" coordsize="16484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3" o:spid="_x0000_s1031" type="#_x0000_t75" style="position:absolute;width:16480;height:125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">
                  <v:imagedata r:id="rId24" o:title=""/>
                </v:shape>
                <v:shape id="Textbox 74" o:spid="_x0000_s1032" type="#_x0000_t202" style="position:absolute;left:442;top:7372;width:2692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4F3D414" w14:textId="77777777" w:rsidR="008E125F" w:rsidRDefault="00000000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10m</w:t>
                        </w:r>
                      </w:p>
                    </w:txbxContent>
                  </v:textbox>
                </v:shape>
                <v:shape id="Textbox 75" o:spid="_x0000_s1033" type="#_x0000_t202" style="position:absolute;left:13195;top:7372;width:2693;height:1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68217E7A" w14:textId="77777777" w:rsidR="008E125F" w:rsidRDefault="00000000">
                        <w:pPr>
                          <w:spacing w:line="22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5"/>
                          </w:rPr>
                          <w:t>10m</w:t>
                        </w:r>
                      </w:p>
                    </w:txbxContent>
                  </v:textbox>
                </v:shape>
                <v:shape id="Textbox 76" o:spid="_x0000_s1034" type="#_x0000_t202" style="position:absolute;left:6259;top:8566;width:2717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15A2FD55" w14:textId="77777777" w:rsidR="008E125F" w:rsidRDefault="00000000">
                        <w:pPr>
                          <w:spacing w:line="240" w:lineRule="exact"/>
                          <w:rPr>
                            <w:rFonts w:ascii="Calibri"/>
                            <w:b/>
                          </w:rPr>
                        </w:pPr>
                        <w:r>
                          <w:rPr>
                            <w:rFonts w:ascii="Calibri"/>
                            <w:b/>
                            <w:spacing w:val="-4"/>
                          </w:rPr>
                          <w:t>120</w:t>
                        </w:r>
                        <w:r>
                          <w:rPr>
                            <w:rFonts w:ascii="Calibri"/>
                            <w:b/>
                            <w:spacing w:val="-4"/>
                            <w:vertAlign w:val="superscript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ends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roof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workshop</w:t>
      </w:r>
      <w:r>
        <w:rPr>
          <w:spacing w:val="-5"/>
          <w:sz w:val="26"/>
        </w:rPr>
        <w:t xml:space="preserve"> </w:t>
      </w:r>
      <w:r>
        <w:rPr>
          <w:sz w:val="26"/>
        </w:rPr>
        <w:t>are segment of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circle of</w:t>
      </w:r>
      <w:r>
        <w:rPr>
          <w:spacing w:val="-1"/>
          <w:sz w:val="26"/>
        </w:rPr>
        <w:t xml:space="preserve"> </w:t>
      </w:r>
      <w:r>
        <w:rPr>
          <w:sz w:val="26"/>
        </w:rPr>
        <w:t>radius</w:t>
      </w:r>
      <w:r>
        <w:rPr>
          <w:spacing w:val="-4"/>
          <w:sz w:val="26"/>
        </w:rPr>
        <w:t xml:space="preserve"> </w:t>
      </w:r>
      <w:r>
        <w:rPr>
          <w:sz w:val="26"/>
        </w:rPr>
        <w:t>10m.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roof</w:t>
      </w:r>
      <w:r>
        <w:rPr>
          <w:spacing w:val="-5"/>
          <w:sz w:val="26"/>
        </w:rPr>
        <w:t xml:space="preserve"> </w:t>
      </w:r>
      <w:r>
        <w:rPr>
          <w:sz w:val="26"/>
        </w:rPr>
        <w:t>is</w:t>
      </w:r>
      <w:r>
        <w:rPr>
          <w:spacing w:val="-4"/>
          <w:sz w:val="26"/>
        </w:rPr>
        <w:t xml:space="preserve"> </w:t>
      </w:r>
      <w:r>
        <w:rPr>
          <w:sz w:val="26"/>
        </w:rPr>
        <w:t>20m</w:t>
      </w:r>
      <w:r>
        <w:rPr>
          <w:spacing w:val="-1"/>
          <w:sz w:val="26"/>
        </w:rPr>
        <w:t xml:space="preserve"> </w:t>
      </w:r>
      <w:proofErr w:type="spellStart"/>
      <w:proofErr w:type="gramStart"/>
      <w:r>
        <w:rPr>
          <w:sz w:val="26"/>
        </w:rPr>
        <w:t>long</w:t>
      </w:r>
      <w:proofErr w:type="spellEnd"/>
      <w:r>
        <w:rPr>
          <w:sz w:val="26"/>
        </w:rPr>
        <w:t xml:space="preserve"> .The</w:t>
      </w:r>
      <w:proofErr w:type="gramEnd"/>
      <w:r>
        <w:rPr>
          <w:sz w:val="26"/>
        </w:rPr>
        <w:t xml:space="preserve"> angle at the </w:t>
      </w:r>
      <w:proofErr w:type="spellStart"/>
      <w:r>
        <w:rPr>
          <w:sz w:val="26"/>
        </w:rPr>
        <w:t>centre</w:t>
      </w:r>
      <w:proofErr w:type="spellEnd"/>
      <w:r>
        <w:rPr>
          <w:sz w:val="26"/>
        </w:rPr>
        <w:t xml:space="preserve"> is 120</w:t>
      </w:r>
      <w:r>
        <w:rPr>
          <w:position w:val="8"/>
          <w:sz w:val="17"/>
        </w:rPr>
        <w:t>0</w:t>
      </w:r>
      <w:r>
        <w:rPr>
          <w:spacing w:val="35"/>
          <w:position w:val="8"/>
          <w:sz w:val="17"/>
        </w:rPr>
        <w:t xml:space="preserve"> </w:t>
      </w:r>
      <w:r>
        <w:rPr>
          <w:sz w:val="26"/>
        </w:rPr>
        <w:t>as shown in the figure below.</w:t>
      </w:r>
    </w:p>
    <w:p w14:paraId="4B3DDB3F" w14:textId="77777777" w:rsidR="008E125F" w:rsidRDefault="008E125F">
      <w:pPr>
        <w:pStyle w:val="BodyText"/>
      </w:pPr>
    </w:p>
    <w:p w14:paraId="1F10D95A" w14:textId="77777777" w:rsidR="008E125F" w:rsidRDefault="008E125F">
      <w:pPr>
        <w:pStyle w:val="BodyText"/>
      </w:pPr>
    </w:p>
    <w:p w14:paraId="646F26E3" w14:textId="77777777" w:rsidR="008E125F" w:rsidRDefault="008E125F">
      <w:pPr>
        <w:pStyle w:val="BodyText"/>
      </w:pPr>
    </w:p>
    <w:p w14:paraId="1733C076" w14:textId="77777777" w:rsidR="008E125F" w:rsidRDefault="008E125F">
      <w:pPr>
        <w:pStyle w:val="BodyText"/>
      </w:pPr>
    </w:p>
    <w:p w14:paraId="376B3B38" w14:textId="77777777" w:rsidR="008E125F" w:rsidRDefault="008E125F">
      <w:pPr>
        <w:pStyle w:val="BodyText"/>
      </w:pPr>
    </w:p>
    <w:p w14:paraId="27CBB0B5" w14:textId="77777777" w:rsidR="008E125F" w:rsidRDefault="008E125F">
      <w:pPr>
        <w:pStyle w:val="BodyText"/>
        <w:spacing w:before="272"/>
      </w:pPr>
    </w:p>
    <w:p w14:paraId="4C46CFAB" w14:textId="77777777" w:rsidR="008E125F" w:rsidRDefault="00000000">
      <w:pPr>
        <w:pStyle w:val="ListParagraph"/>
        <w:numPr>
          <w:ilvl w:val="1"/>
          <w:numId w:val="2"/>
        </w:numPr>
        <w:tabs>
          <w:tab w:val="left" w:pos="1074"/>
        </w:tabs>
        <w:ind w:left="1074" w:hanging="354"/>
        <w:rPr>
          <w:sz w:val="26"/>
        </w:rPr>
      </w:pPr>
      <w:r>
        <w:rPr>
          <w:spacing w:val="-2"/>
          <w:sz w:val="26"/>
        </w:rPr>
        <w:t>Calculate:</w:t>
      </w:r>
    </w:p>
    <w:p w14:paraId="5399AAA3" w14:textId="77777777" w:rsidR="008E125F" w:rsidRDefault="00000000">
      <w:pPr>
        <w:pStyle w:val="ListParagraph"/>
        <w:numPr>
          <w:ilvl w:val="0"/>
          <w:numId w:val="3"/>
        </w:numPr>
        <w:tabs>
          <w:tab w:val="left" w:pos="759"/>
          <w:tab w:val="left" w:pos="9902"/>
        </w:tabs>
        <w:spacing w:before="45"/>
        <w:ind w:left="759" w:hanging="311"/>
        <w:rPr>
          <w:b/>
          <w:sz w:val="26"/>
        </w:rPr>
      </w:pP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area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one</w:t>
      </w:r>
      <w:r>
        <w:rPr>
          <w:spacing w:val="-1"/>
          <w:sz w:val="26"/>
        </w:rPr>
        <w:t xml:space="preserve"> </w:t>
      </w:r>
      <w:r>
        <w:rPr>
          <w:sz w:val="26"/>
        </w:rPr>
        <w:t>end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pacing w:val="-4"/>
          <w:sz w:val="26"/>
        </w:rPr>
        <w:t>roof.</w:t>
      </w:r>
      <w:r>
        <w:rPr>
          <w:sz w:val="26"/>
        </w:rPr>
        <w:tab/>
      </w:r>
      <w:r>
        <w:rPr>
          <w:b/>
          <w:spacing w:val="-2"/>
          <w:sz w:val="26"/>
        </w:rPr>
        <w:t>(4mks)</w:t>
      </w:r>
    </w:p>
    <w:p w14:paraId="49340F0C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6D322569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37D2161F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11A7692C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5E7A8284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1CEDF160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6F51A72B" w14:textId="77777777" w:rsidR="008E125F" w:rsidRDefault="008E125F">
      <w:pPr>
        <w:pStyle w:val="ListParagraph"/>
        <w:tabs>
          <w:tab w:val="left" w:pos="759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2A871EC6" w14:textId="77777777" w:rsidR="008E125F" w:rsidRDefault="00000000">
      <w:pPr>
        <w:pStyle w:val="ListParagraph"/>
        <w:numPr>
          <w:ilvl w:val="0"/>
          <w:numId w:val="3"/>
        </w:numPr>
        <w:tabs>
          <w:tab w:val="left" w:pos="831"/>
          <w:tab w:val="left" w:pos="9902"/>
        </w:tabs>
        <w:spacing w:before="45"/>
        <w:ind w:left="831" w:hanging="383"/>
        <w:rPr>
          <w:b/>
          <w:sz w:val="26"/>
        </w:rPr>
      </w:pP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area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curve</w:t>
      </w:r>
      <w:r>
        <w:rPr>
          <w:spacing w:val="-2"/>
          <w:sz w:val="26"/>
        </w:rPr>
        <w:t xml:space="preserve"> </w:t>
      </w:r>
      <w:r>
        <w:rPr>
          <w:sz w:val="26"/>
        </w:rPr>
        <w:t>surface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pacing w:val="-4"/>
          <w:sz w:val="26"/>
        </w:rPr>
        <w:t>roof.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1CB4590A" w14:textId="77777777" w:rsidR="008E125F" w:rsidRDefault="008E125F">
      <w:pPr>
        <w:pStyle w:val="ListParagraph"/>
        <w:tabs>
          <w:tab w:val="left" w:pos="831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4DC89692" w14:textId="77777777" w:rsidR="008E125F" w:rsidRDefault="008E125F">
      <w:pPr>
        <w:pStyle w:val="ListParagraph"/>
        <w:tabs>
          <w:tab w:val="left" w:pos="831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234532E3" w14:textId="77777777" w:rsidR="008E125F" w:rsidRDefault="008E125F">
      <w:pPr>
        <w:pStyle w:val="ListParagraph"/>
        <w:tabs>
          <w:tab w:val="left" w:pos="831"/>
          <w:tab w:val="left" w:pos="9902"/>
        </w:tabs>
        <w:spacing w:before="45"/>
        <w:ind w:left="0" w:firstLine="0"/>
        <w:rPr>
          <w:b/>
          <w:spacing w:val="-2"/>
          <w:sz w:val="26"/>
        </w:rPr>
      </w:pPr>
    </w:p>
    <w:p w14:paraId="30BDEBC2" w14:textId="77777777" w:rsidR="008E125F" w:rsidRDefault="00000000">
      <w:pPr>
        <w:pStyle w:val="ListParagraph"/>
        <w:numPr>
          <w:ilvl w:val="1"/>
          <w:numId w:val="2"/>
        </w:numPr>
        <w:tabs>
          <w:tab w:val="left" w:pos="720"/>
          <w:tab w:val="left" w:pos="814"/>
          <w:tab w:val="left" w:pos="9902"/>
        </w:tabs>
        <w:spacing w:before="45" w:line="276" w:lineRule="auto"/>
        <w:ind w:left="720" w:right="763" w:hanging="272"/>
        <w:rPr>
          <w:sz w:val="26"/>
        </w:rPr>
      </w:pPr>
      <w:r>
        <w:rPr>
          <w:sz w:val="26"/>
        </w:rPr>
        <w:t>What would be cost to the nearest shilling of covering the two ends and the curved surface with galvanized iron sheet costing sh.80 per square meter.</w:t>
      </w:r>
      <w:r>
        <w:rPr>
          <w:sz w:val="26"/>
        </w:rPr>
        <w:tab/>
      </w:r>
      <w:r>
        <w:rPr>
          <w:b/>
          <w:spacing w:val="-2"/>
          <w:sz w:val="26"/>
        </w:rPr>
        <w:t>(4mks)</w:t>
      </w:r>
    </w:p>
    <w:p w14:paraId="010A3B49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00910FC7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5816F7DF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042FFC4B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3FEE7F0C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3B8CB2DF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1FB6E1BE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45FEE980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5F50A52C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33DD6260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4F13CB19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45637033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12D42082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6EEFD5BE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01E7D4E9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35DF9DED" w14:textId="77777777" w:rsidR="008E125F" w:rsidRDefault="008E125F">
      <w:pPr>
        <w:pStyle w:val="ListParagraph"/>
        <w:tabs>
          <w:tab w:val="left" w:pos="720"/>
          <w:tab w:val="left" w:pos="814"/>
          <w:tab w:val="left" w:pos="9902"/>
        </w:tabs>
        <w:spacing w:before="45" w:line="276" w:lineRule="auto"/>
        <w:ind w:left="0" w:right="763" w:firstLine="0"/>
        <w:rPr>
          <w:b/>
          <w:spacing w:val="-2"/>
          <w:sz w:val="26"/>
        </w:rPr>
      </w:pPr>
    </w:p>
    <w:p w14:paraId="5EBA582D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" w:line="271" w:lineRule="auto"/>
        <w:ind w:right="424" w:hanging="453"/>
        <w:jc w:val="left"/>
        <w:rPr>
          <w:b/>
          <w:sz w:val="28"/>
        </w:rPr>
      </w:pPr>
      <w:r>
        <w:rPr>
          <w:sz w:val="26"/>
        </w:rPr>
        <w:t>A rectangular</w:t>
      </w:r>
      <w:r>
        <w:rPr>
          <w:spacing w:val="24"/>
          <w:sz w:val="26"/>
        </w:rPr>
        <w:t xml:space="preserve"> </w:t>
      </w:r>
      <w:r>
        <w:rPr>
          <w:sz w:val="26"/>
        </w:rPr>
        <w:t>tank whose</w:t>
      </w:r>
      <w:r>
        <w:rPr>
          <w:spacing w:val="23"/>
          <w:sz w:val="26"/>
        </w:rPr>
        <w:t xml:space="preserve"> </w:t>
      </w:r>
      <w:r>
        <w:rPr>
          <w:sz w:val="26"/>
        </w:rPr>
        <w:t>internal dimensions</w:t>
      </w:r>
      <w:r>
        <w:rPr>
          <w:spacing w:val="21"/>
          <w:sz w:val="26"/>
        </w:rPr>
        <w:t xml:space="preserve"> </w:t>
      </w:r>
      <w:r>
        <w:rPr>
          <w:sz w:val="26"/>
        </w:rPr>
        <w:t>are</w:t>
      </w:r>
      <w:r>
        <w:rPr>
          <w:spacing w:val="23"/>
          <w:sz w:val="26"/>
        </w:rPr>
        <w:t xml:space="preserve"> </w:t>
      </w:r>
      <w:r>
        <w:rPr>
          <w:sz w:val="26"/>
        </w:rPr>
        <w:t>1.7m by 1.4m by 2.2m is</w:t>
      </w:r>
      <w:r>
        <w:rPr>
          <w:spacing w:val="21"/>
          <w:sz w:val="26"/>
        </w:rPr>
        <w:t xml:space="preserve"> </w:t>
      </w:r>
      <w:r>
        <w:rPr>
          <w:sz w:val="26"/>
        </w:rPr>
        <w:t>three</w:t>
      </w:r>
      <w:r>
        <w:rPr>
          <w:spacing w:val="23"/>
          <w:sz w:val="26"/>
        </w:rPr>
        <w:t xml:space="preserve"> </w:t>
      </w:r>
      <w:r>
        <w:rPr>
          <w:sz w:val="26"/>
        </w:rPr>
        <w:t>quarters</w:t>
      </w:r>
      <w:r>
        <w:rPr>
          <w:spacing w:val="21"/>
          <w:sz w:val="26"/>
        </w:rPr>
        <w:t xml:space="preserve"> </w:t>
      </w:r>
      <w:r>
        <w:rPr>
          <w:sz w:val="26"/>
        </w:rPr>
        <w:t>full</w:t>
      </w:r>
      <w:r>
        <w:rPr>
          <w:spacing w:val="22"/>
          <w:sz w:val="26"/>
        </w:rPr>
        <w:t xml:space="preserve"> </w:t>
      </w:r>
      <w:r>
        <w:rPr>
          <w:sz w:val="26"/>
        </w:rPr>
        <w:t xml:space="preserve">of </w:t>
      </w:r>
      <w:r>
        <w:rPr>
          <w:spacing w:val="-2"/>
          <w:sz w:val="26"/>
        </w:rPr>
        <w:t>milk.</w:t>
      </w:r>
    </w:p>
    <w:p w14:paraId="2DD5A757" w14:textId="77777777" w:rsidR="008E125F" w:rsidRDefault="00000000">
      <w:pPr>
        <w:pStyle w:val="ListParagraph"/>
        <w:numPr>
          <w:ilvl w:val="0"/>
          <w:numId w:val="4"/>
        </w:numPr>
        <w:tabs>
          <w:tab w:val="left" w:pos="719"/>
          <w:tab w:val="left" w:pos="9182"/>
        </w:tabs>
        <w:spacing w:before="5"/>
        <w:ind w:left="711" w:hanging="271"/>
        <w:rPr>
          <w:b/>
          <w:sz w:val="26"/>
        </w:rPr>
      </w:pPr>
      <w:r>
        <w:rPr>
          <w:sz w:val="26"/>
        </w:rPr>
        <w:t>Calculate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volume of</w:t>
      </w:r>
      <w:r>
        <w:rPr>
          <w:spacing w:val="-3"/>
          <w:sz w:val="26"/>
        </w:rPr>
        <w:t xml:space="preserve"> </w:t>
      </w:r>
      <w:r>
        <w:rPr>
          <w:sz w:val="26"/>
        </w:rPr>
        <w:t>milk</w:t>
      </w:r>
      <w:r>
        <w:rPr>
          <w:spacing w:val="-6"/>
          <w:sz w:val="26"/>
        </w:rPr>
        <w:t xml:space="preserve"> </w:t>
      </w:r>
      <w:r>
        <w:rPr>
          <w:sz w:val="26"/>
        </w:rPr>
        <w:t>in</w:t>
      </w:r>
      <w:r>
        <w:rPr>
          <w:spacing w:val="1"/>
          <w:sz w:val="26"/>
        </w:rPr>
        <w:t xml:space="preserve"> </w:t>
      </w:r>
      <w:proofErr w:type="spellStart"/>
      <w:r>
        <w:rPr>
          <w:spacing w:val="-2"/>
          <w:sz w:val="26"/>
        </w:rPr>
        <w:t>litres</w:t>
      </w:r>
      <w:proofErr w:type="spellEnd"/>
      <w:r>
        <w:rPr>
          <w:spacing w:val="-2"/>
          <w:sz w:val="26"/>
        </w:rPr>
        <w:t>.</w:t>
      </w:r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78818B25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1CC402C7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26AB5B58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16DC0AA6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12914751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6A69AD10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73213951" w14:textId="77777777" w:rsidR="008E125F" w:rsidRDefault="008E125F">
      <w:pPr>
        <w:pStyle w:val="ListParagraph"/>
        <w:tabs>
          <w:tab w:val="left" w:pos="719"/>
          <w:tab w:val="left" w:pos="9182"/>
        </w:tabs>
        <w:spacing w:before="5"/>
        <w:ind w:left="0" w:firstLine="0"/>
        <w:rPr>
          <w:b/>
          <w:spacing w:val="-2"/>
          <w:sz w:val="26"/>
        </w:rPr>
      </w:pPr>
    </w:p>
    <w:p w14:paraId="5CA0D7F4" w14:textId="77777777" w:rsidR="008E125F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237" w:line="276" w:lineRule="auto"/>
        <w:ind w:right="410"/>
        <w:rPr>
          <w:sz w:val="26"/>
        </w:rPr>
      </w:pPr>
      <w:r>
        <w:rPr>
          <w:sz w:val="26"/>
        </w:rPr>
        <w:t>The</w:t>
      </w:r>
      <w:r>
        <w:rPr>
          <w:spacing w:val="-6"/>
          <w:sz w:val="26"/>
        </w:rPr>
        <w:t xml:space="preserve"> </w:t>
      </w:r>
      <w:r>
        <w:rPr>
          <w:sz w:val="26"/>
        </w:rPr>
        <w:t>milk</w:t>
      </w:r>
      <w:r>
        <w:rPr>
          <w:spacing w:val="-9"/>
          <w:sz w:val="26"/>
        </w:rPr>
        <w:t xml:space="preserve"> </w:t>
      </w:r>
      <w:r>
        <w:rPr>
          <w:sz w:val="26"/>
        </w:rPr>
        <w:t>is</w:t>
      </w:r>
      <w:r>
        <w:rPr>
          <w:spacing w:val="-4"/>
          <w:sz w:val="26"/>
        </w:rPr>
        <w:t xml:space="preserve"> </w:t>
      </w:r>
      <w:r>
        <w:rPr>
          <w:sz w:val="26"/>
        </w:rPr>
        <w:t>packed</w:t>
      </w:r>
      <w:r>
        <w:rPr>
          <w:spacing w:val="-4"/>
          <w:sz w:val="26"/>
        </w:rPr>
        <w:t xml:space="preserve"> </w:t>
      </w:r>
      <w:r>
        <w:rPr>
          <w:sz w:val="26"/>
        </w:rPr>
        <w:t>in</w:t>
      </w:r>
      <w:r>
        <w:rPr>
          <w:spacing w:val="-5"/>
          <w:sz w:val="26"/>
        </w:rPr>
        <w:t xml:space="preserve"> </w:t>
      </w:r>
      <w:r>
        <w:rPr>
          <w:sz w:val="26"/>
        </w:rPr>
        <w:t>small</w:t>
      </w:r>
      <w:r>
        <w:rPr>
          <w:spacing w:val="-7"/>
          <w:sz w:val="26"/>
        </w:rPr>
        <w:t xml:space="preserve"> </w:t>
      </w:r>
      <w:r>
        <w:rPr>
          <w:sz w:val="26"/>
        </w:rPr>
        <w:t>packets</w:t>
      </w:r>
      <w:r>
        <w:rPr>
          <w:spacing w:val="-7"/>
          <w:sz w:val="26"/>
        </w:rPr>
        <w:t xml:space="preserve"> </w:t>
      </w:r>
      <w:r>
        <w:rPr>
          <w:sz w:val="26"/>
        </w:rPr>
        <w:t>in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6"/>
          <w:sz w:val="26"/>
        </w:rPr>
        <w:t xml:space="preserve"> </w:t>
      </w:r>
      <w:r>
        <w:rPr>
          <w:sz w:val="26"/>
        </w:rPr>
        <w:t>shape</w:t>
      </w:r>
      <w:r>
        <w:rPr>
          <w:spacing w:val="-6"/>
          <w:sz w:val="26"/>
        </w:rPr>
        <w:t xml:space="preserve"> </w:t>
      </w:r>
      <w:r>
        <w:rPr>
          <w:sz w:val="26"/>
        </w:rPr>
        <w:t>of</w:t>
      </w:r>
      <w:r>
        <w:rPr>
          <w:spacing w:val="-9"/>
          <w:sz w:val="26"/>
        </w:rPr>
        <w:t xml:space="preserve"> </w:t>
      </w:r>
      <w:r>
        <w:rPr>
          <w:sz w:val="26"/>
        </w:rPr>
        <w:t>a</w:t>
      </w:r>
      <w:r>
        <w:rPr>
          <w:spacing w:val="-3"/>
          <w:sz w:val="26"/>
        </w:rPr>
        <w:t xml:space="preserve"> </w:t>
      </w:r>
      <w:r>
        <w:rPr>
          <w:sz w:val="26"/>
        </w:rPr>
        <w:t>right</w:t>
      </w:r>
      <w:r>
        <w:rPr>
          <w:spacing w:val="-7"/>
          <w:sz w:val="26"/>
        </w:rPr>
        <w:t xml:space="preserve"> </w:t>
      </w:r>
      <w:r>
        <w:rPr>
          <w:sz w:val="26"/>
        </w:rPr>
        <w:t>pyramid</w:t>
      </w:r>
      <w:r>
        <w:rPr>
          <w:spacing w:val="-5"/>
          <w:sz w:val="26"/>
        </w:rPr>
        <w:t xml:space="preserve"> </w:t>
      </w:r>
      <w:r>
        <w:rPr>
          <w:sz w:val="26"/>
        </w:rPr>
        <w:t>with</w:t>
      </w:r>
      <w:r>
        <w:rPr>
          <w:spacing w:val="-5"/>
          <w:sz w:val="26"/>
        </w:rPr>
        <w:t xml:space="preserve"> </w:t>
      </w:r>
      <w:r>
        <w:rPr>
          <w:sz w:val="26"/>
        </w:rPr>
        <w:t>an</w:t>
      </w:r>
      <w:r>
        <w:rPr>
          <w:spacing w:val="-4"/>
          <w:sz w:val="26"/>
        </w:rPr>
        <w:t xml:space="preserve"> </w:t>
      </w:r>
      <w:r>
        <w:rPr>
          <w:sz w:val="26"/>
        </w:rPr>
        <w:t>equilateral</w:t>
      </w:r>
      <w:r>
        <w:rPr>
          <w:spacing w:val="-6"/>
          <w:sz w:val="26"/>
        </w:rPr>
        <w:t xml:space="preserve"> </w:t>
      </w:r>
      <w:r>
        <w:rPr>
          <w:sz w:val="26"/>
        </w:rPr>
        <w:t>base</w:t>
      </w:r>
      <w:r>
        <w:rPr>
          <w:spacing w:val="-3"/>
          <w:sz w:val="26"/>
        </w:rPr>
        <w:t xml:space="preserve"> </w:t>
      </w:r>
      <w:r>
        <w:rPr>
          <w:sz w:val="26"/>
        </w:rPr>
        <w:t>triangle</w:t>
      </w:r>
      <w:r>
        <w:rPr>
          <w:spacing w:val="-3"/>
          <w:sz w:val="26"/>
        </w:rPr>
        <w:t xml:space="preserve"> </w:t>
      </w:r>
      <w:r>
        <w:rPr>
          <w:sz w:val="26"/>
        </w:rPr>
        <w:t>of side 16cn.</w:t>
      </w:r>
      <w:r>
        <w:rPr>
          <w:spacing w:val="-2"/>
          <w:sz w:val="26"/>
        </w:rPr>
        <w:t xml:space="preserve"> </w:t>
      </w:r>
      <w:r>
        <w:rPr>
          <w:sz w:val="26"/>
        </w:rPr>
        <w:t>The height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each packet is 13.6cm. Full</w:t>
      </w:r>
      <w:r>
        <w:rPr>
          <w:spacing w:val="-5"/>
          <w:sz w:val="26"/>
        </w:rPr>
        <w:t xml:space="preserve"> </w:t>
      </w:r>
      <w:r>
        <w:rPr>
          <w:sz w:val="26"/>
        </w:rPr>
        <w:t>packets obtained are sold at ksh.25 per packet.</w:t>
      </w:r>
    </w:p>
    <w:p w14:paraId="21898B7A" w14:textId="77777777" w:rsidR="008E125F" w:rsidRDefault="00000000">
      <w:pPr>
        <w:pStyle w:val="ListParagraph"/>
        <w:numPr>
          <w:ilvl w:val="1"/>
          <w:numId w:val="4"/>
        </w:numPr>
        <w:tabs>
          <w:tab w:val="left" w:pos="718"/>
          <w:tab w:val="left" w:pos="9182"/>
        </w:tabs>
        <w:spacing w:before="1"/>
        <w:ind w:left="718" w:hanging="270"/>
        <w:rPr>
          <w:b/>
          <w:sz w:val="26"/>
        </w:rPr>
      </w:pP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volume</w:t>
      </w:r>
      <w:r>
        <w:rPr>
          <w:spacing w:val="1"/>
          <w:sz w:val="26"/>
        </w:rPr>
        <w:t xml:space="preserve"> </w:t>
      </w:r>
      <w:r>
        <w:rPr>
          <w:sz w:val="26"/>
        </w:rPr>
        <w:t>in</w:t>
      </w:r>
      <w:r>
        <w:rPr>
          <w:spacing w:val="-3"/>
          <w:sz w:val="26"/>
        </w:rPr>
        <w:t xml:space="preserve"> </w:t>
      </w:r>
      <w:r>
        <w:rPr>
          <w:sz w:val="26"/>
        </w:rPr>
        <w:t>cm</w:t>
      </w:r>
      <w:r>
        <w:rPr>
          <w:position w:val="8"/>
          <w:sz w:val="17"/>
        </w:rPr>
        <w:t>3</w:t>
      </w:r>
      <w:r>
        <w:rPr>
          <w:spacing w:val="21"/>
          <w:position w:val="8"/>
          <w:sz w:val="17"/>
        </w:rPr>
        <w:t xml:space="preserve"> </w:t>
      </w:r>
      <w:r>
        <w:rPr>
          <w:sz w:val="26"/>
        </w:rPr>
        <w:t>of</w:t>
      </w:r>
      <w:r>
        <w:rPr>
          <w:spacing w:val="-2"/>
          <w:sz w:val="26"/>
        </w:rPr>
        <w:t xml:space="preserve"> </w:t>
      </w:r>
      <w:r>
        <w:rPr>
          <w:sz w:val="26"/>
        </w:rPr>
        <w:t>each</w:t>
      </w:r>
      <w:r>
        <w:rPr>
          <w:spacing w:val="-2"/>
          <w:sz w:val="26"/>
        </w:rPr>
        <w:t xml:space="preserve"> </w:t>
      </w:r>
      <w:r>
        <w:rPr>
          <w:sz w:val="26"/>
        </w:rPr>
        <w:t>packet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nearest</w:t>
      </w:r>
      <w:r>
        <w:rPr>
          <w:spacing w:val="-4"/>
          <w:sz w:val="26"/>
        </w:rPr>
        <w:t xml:space="preserve"> </w:t>
      </w:r>
      <w:r>
        <w:rPr>
          <w:sz w:val="26"/>
        </w:rPr>
        <w:t>whole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number.</w:t>
      </w:r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34B88703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262040B4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3E5EFF39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5D7212A2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7C41C463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02180D9E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6FCF1F6B" w14:textId="77777777" w:rsidR="008E125F" w:rsidRDefault="008E125F">
      <w:pPr>
        <w:pStyle w:val="ListParagraph"/>
        <w:tabs>
          <w:tab w:val="left" w:pos="718"/>
          <w:tab w:val="left" w:pos="9182"/>
        </w:tabs>
        <w:spacing w:before="1"/>
        <w:ind w:left="0" w:firstLine="0"/>
        <w:rPr>
          <w:b/>
          <w:spacing w:val="-2"/>
          <w:sz w:val="26"/>
        </w:rPr>
      </w:pPr>
    </w:p>
    <w:p w14:paraId="77F52E7A" w14:textId="77777777" w:rsidR="008E125F" w:rsidRDefault="008E125F">
      <w:pPr>
        <w:pStyle w:val="BodyText"/>
        <w:spacing w:before="90"/>
        <w:rPr>
          <w:b/>
        </w:rPr>
      </w:pPr>
    </w:p>
    <w:p w14:paraId="1404F0BD" w14:textId="77777777" w:rsidR="008E125F" w:rsidRDefault="00000000">
      <w:pPr>
        <w:pStyle w:val="ListParagraph"/>
        <w:numPr>
          <w:ilvl w:val="1"/>
          <w:numId w:val="4"/>
        </w:numPr>
        <w:tabs>
          <w:tab w:val="left" w:pos="718"/>
          <w:tab w:val="left" w:pos="9182"/>
        </w:tabs>
        <w:ind w:left="718" w:hanging="270"/>
        <w:rPr>
          <w:b/>
          <w:sz w:val="26"/>
        </w:rPr>
      </w:pP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number of</w:t>
      </w:r>
      <w:r>
        <w:rPr>
          <w:spacing w:val="-3"/>
          <w:sz w:val="26"/>
        </w:rPr>
        <w:t xml:space="preserve"> </w:t>
      </w:r>
      <w:r>
        <w:rPr>
          <w:sz w:val="26"/>
        </w:rPr>
        <w:t>full</w:t>
      </w:r>
      <w:r>
        <w:rPr>
          <w:spacing w:val="-5"/>
          <w:sz w:val="26"/>
        </w:rPr>
        <w:t xml:space="preserve"> </w:t>
      </w:r>
      <w:r>
        <w:rPr>
          <w:sz w:val="26"/>
        </w:rPr>
        <w:t>packets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of </w:t>
      </w:r>
      <w:r>
        <w:rPr>
          <w:spacing w:val="-4"/>
          <w:sz w:val="26"/>
        </w:rPr>
        <w:t>milk.</w:t>
      </w:r>
      <w:r>
        <w:rPr>
          <w:sz w:val="26"/>
        </w:rPr>
        <w:tab/>
      </w:r>
      <w:r>
        <w:rPr>
          <w:b/>
          <w:sz w:val="26"/>
        </w:rPr>
        <w:t>(2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1C94443A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7F0A1612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40FDA8CD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5E41887A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131D9F84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727D53B5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4D012EE7" w14:textId="77777777" w:rsidR="008E125F" w:rsidRDefault="008E125F">
      <w:pPr>
        <w:pStyle w:val="ListParagraph"/>
        <w:tabs>
          <w:tab w:val="left" w:pos="718"/>
          <w:tab w:val="left" w:pos="9182"/>
        </w:tabs>
        <w:ind w:left="0" w:firstLine="0"/>
        <w:rPr>
          <w:b/>
          <w:spacing w:val="-2"/>
          <w:sz w:val="26"/>
        </w:rPr>
      </w:pPr>
    </w:p>
    <w:p w14:paraId="41714057" w14:textId="77777777" w:rsidR="008E125F" w:rsidRDefault="00000000">
      <w:pPr>
        <w:pStyle w:val="ListParagraph"/>
        <w:numPr>
          <w:ilvl w:val="1"/>
          <w:numId w:val="4"/>
        </w:numPr>
        <w:tabs>
          <w:tab w:val="left" w:pos="1260"/>
          <w:tab w:val="left" w:pos="9182"/>
        </w:tabs>
        <w:spacing w:before="45"/>
        <w:ind w:left="1260" w:hanging="812"/>
        <w:rPr>
          <w:b/>
          <w:sz w:val="26"/>
        </w:rPr>
      </w:pP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amount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money</w:t>
      </w:r>
      <w:r>
        <w:rPr>
          <w:spacing w:val="-9"/>
          <w:sz w:val="26"/>
        </w:rPr>
        <w:t xml:space="preserve"> </w:t>
      </w:r>
      <w:r>
        <w:rPr>
          <w:sz w:val="26"/>
        </w:rPr>
        <w:t>realized</w:t>
      </w:r>
      <w:r>
        <w:rPr>
          <w:spacing w:val="4"/>
          <w:sz w:val="26"/>
        </w:rPr>
        <w:t xml:space="preserve"> </w:t>
      </w: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proofErr w:type="spellStart"/>
      <w:r>
        <w:rPr>
          <w:sz w:val="26"/>
        </w:rPr>
        <w:t>sell</w:t>
      </w:r>
      <w:proofErr w:type="spellEnd"/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milk.</w:t>
      </w:r>
      <w:r>
        <w:rPr>
          <w:sz w:val="26"/>
        </w:rPr>
        <w:tab/>
      </w:r>
      <w:r>
        <w:rPr>
          <w:b/>
          <w:sz w:val="26"/>
        </w:rPr>
        <w:t>(2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30BE1D14" w14:textId="77777777" w:rsidR="008E125F" w:rsidRDefault="008E125F">
      <w:pPr>
        <w:pStyle w:val="BodyText"/>
        <w:spacing w:before="92"/>
        <w:rPr>
          <w:b/>
        </w:rPr>
      </w:pPr>
    </w:p>
    <w:p w14:paraId="086E4915" w14:textId="77777777" w:rsidR="008E125F" w:rsidRDefault="008E125F">
      <w:pPr>
        <w:pStyle w:val="ListParagraph"/>
        <w:rPr>
          <w:b/>
          <w:sz w:val="26"/>
        </w:rPr>
      </w:pPr>
    </w:p>
    <w:p w14:paraId="09F662AE" w14:textId="77777777" w:rsidR="008E125F" w:rsidRDefault="008E125F">
      <w:pPr>
        <w:pStyle w:val="ListParagraph"/>
        <w:rPr>
          <w:b/>
          <w:sz w:val="26"/>
        </w:rPr>
      </w:pPr>
    </w:p>
    <w:p w14:paraId="4C345B97" w14:textId="77777777" w:rsidR="008E125F" w:rsidRDefault="008E125F">
      <w:pPr>
        <w:pStyle w:val="ListParagraph"/>
        <w:rPr>
          <w:b/>
          <w:sz w:val="26"/>
        </w:rPr>
      </w:pPr>
    </w:p>
    <w:p w14:paraId="0FAA9A68" w14:textId="77777777" w:rsidR="008E125F" w:rsidRDefault="008E125F">
      <w:pPr>
        <w:pStyle w:val="ListParagraph"/>
        <w:rPr>
          <w:b/>
          <w:sz w:val="26"/>
        </w:rPr>
        <w:sectPr w:rsidR="008E125F">
          <w:pgSz w:w="12240" w:h="15840"/>
          <w:pgMar w:top="760" w:right="360" w:bottom="580" w:left="360" w:header="288" w:footer="399" w:gutter="0"/>
          <w:cols w:space="720"/>
        </w:sectPr>
      </w:pPr>
    </w:p>
    <w:p w14:paraId="1EF24680" w14:textId="77777777" w:rsidR="008E125F" w:rsidRDefault="008E125F">
      <w:pPr>
        <w:pStyle w:val="BodyText"/>
        <w:spacing w:before="92"/>
        <w:rPr>
          <w:b/>
        </w:rPr>
      </w:pPr>
    </w:p>
    <w:p w14:paraId="4F875140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1260"/>
          <w:tab w:val="left" w:pos="9182"/>
        </w:tabs>
        <w:spacing w:line="345" w:lineRule="auto"/>
        <w:ind w:right="422"/>
        <w:jc w:val="left"/>
        <w:rPr>
          <w:b/>
        </w:rPr>
      </w:pPr>
      <w:r>
        <w:rPr>
          <w:sz w:val="26"/>
        </w:rPr>
        <w:t>(a)</w:t>
      </w:r>
      <w:r>
        <w:rPr>
          <w:spacing w:val="-1"/>
          <w:sz w:val="26"/>
        </w:rPr>
        <w:t xml:space="preserve"> </w:t>
      </w:r>
      <w:r>
        <w:rPr>
          <w:sz w:val="26"/>
        </w:rPr>
        <w:t>On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grid</w:t>
      </w:r>
      <w:r>
        <w:rPr>
          <w:spacing w:val="-1"/>
          <w:sz w:val="26"/>
        </w:rPr>
        <w:t xml:space="preserve"> </w:t>
      </w:r>
      <w:r>
        <w:rPr>
          <w:sz w:val="26"/>
        </w:rPr>
        <w:t>provided below, plot the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polygon </w:t>
      </w:r>
      <w:proofErr w:type="gramStart"/>
      <w:r>
        <w:rPr>
          <w:sz w:val="26"/>
        </w:rPr>
        <w:t>A(</w:t>
      </w:r>
      <w:proofErr w:type="gramEnd"/>
      <w:r>
        <w:rPr>
          <w:sz w:val="26"/>
        </w:rPr>
        <w:t>3,</w:t>
      </w:r>
      <w:r>
        <w:rPr>
          <w:spacing w:val="-4"/>
          <w:sz w:val="26"/>
        </w:rPr>
        <w:t xml:space="preserve"> </w:t>
      </w:r>
      <w:r>
        <w:rPr>
          <w:sz w:val="26"/>
        </w:rPr>
        <w:t>7),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B(</w:t>
      </w:r>
      <w:proofErr w:type="gramEnd"/>
      <w:r>
        <w:rPr>
          <w:sz w:val="26"/>
        </w:rPr>
        <w:t>5,</w:t>
      </w:r>
      <w:r>
        <w:rPr>
          <w:spacing w:val="-4"/>
          <w:sz w:val="26"/>
        </w:rPr>
        <w:t xml:space="preserve"> </w:t>
      </w:r>
      <w:r>
        <w:rPr>
          <w:sz w:val="26"/>
        </w:rPr>
        <w:t>5),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C(</w:t>
      </w:r>
      <w:proofErr w:type="gramEnd"/>
      <w:r>
        <w:rPr>
          <w:sz w:val="26"/>
        </w:rPr>
        <w:t>3,</w:t>
      </w:r>
      <w:r>
        <w:rPr>
          <w:spacing w:val="-4"/>
          <w:sz w:val="26"/>
        </w:rPr>
        <w:t xml:space="preserve"> </w:t>
      </w:r>
      <w:r>
        <w:rPr>
          <w:sz w:val="26"/>
        </w:rPr>
        <w:t>1),</w:t>
      </w:r>
      <w:r>
        <w:rPr>
          <w:spacing w:val="-4"/>
          <w:sz w:val="26"/>
        </w:rPr>
        <w:t xml:space="preserve"> </w:t>
      </w:r>
      <w:proofErr w:type="gramStart"/>
      <w:r>
        <w:rPr>
          <w:sz w:val="26"/>
        </w:rPr>
        <w:t>D(</w:t>
      </w:r>
      <w:proofErr w:type="gramEnd"/>
      <w:r>
        <w:rPr>
          <w:sz w:val="26"/>
        </w:rPr>
        <w:t>1,</w:t>
      </w:r>
      <w:r>
        <w:rPr>
          <w:spacing w:val="-4"/>
          <w:sz w:val="26"/>
        </w:rPr>
        <w:t xml:space="preserve"> </w:t>
      </w:r>
      <w:r>
        <w:rPr>
          <w:sz w:val="26"/>
        </w:rPr>
        <w:t>5)</w:t>
      </w:r>
      <w:r>
        <w:rPr>
          <w:spacing w:val="-2"/>
          <w:sz w:val="26"/>
        </w:rPr>
        <w:t xml:space="preserve"> </w:t>
      </w:r>
      <w:r>
        <w:rPr>
          <w:sz w:val="26"/>
        </w:rPr>
        <w:t>on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 xml:space="preserve">cartesian </w:t>
      </w:r>
      <w:r>
        <w:rPr>
          <w:spacing w:val="-2"/>
          <w:sz w:val="26"/>
        </w:rPr>
        <w:t>plane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1544D94C" w14:textId="77777777" w:rsidR="008E125F" w:rsidRDefault="00000000">
      <w:pPr>
        <w:pStyle w:val="ListParagraph"/>
        <w:numPr>
          <w:ilvl w:val="0"/>
          <w:numId w:val="5"/>
        </w:numPr>
        <w:tabs>
          <w:tab w:val="left" w:pos="895"/>
        </w:tabs>
        <w:spacing w:line="185" w:lineRule="exact"/>
        <w:ind w:left="895" w:hanging="383"/>
        <w:jc w:val="left"/>
        <w:rPr>
          <w:sz w:val="26"/>
        </w:rPr>
      </w:pPr>
      <w:r>
        <w:rPr>
          <w:sz w:val="26"/>
        </w:rPr>
        <w:t>A</w:t>
      </w:r>
      <w:r>
        <w:rPr>
          <w:position w:val="8"/>
          <w:sz w:val="17"/>
        </w:rPr>
        <w:t>1</w:t>
      </w:r>
      <w:r>
        <w:rPr>
          <w:sz w:val="26"/>
        </w:rPr>
        <w:t>B</w:t>
      </w:r>
      <w:r>
        <w:rPr>
          <w:position w:val="8"/>
          <w:sz w:val="17"/>
        </w:rPr>
        <w:t>1</w:t>
      </w:r>
      <w:r>
        <w:rPr>
          <w:sz w:val="26"/>
        </w:rPr>
        <w:t>C</w:t>
      </w:r>
      <w:r>
        <w:rPr>
          <w:position w:val="8"/>
          <w:sz w:val="17"/>
        </w:rPr>
        <w:t>1</w:t>
      </w:r>
      <w:r>
        <w:rPr>
          <w:sz w:val="26"/>
        </w:rPr>
        <w:t>D</w:t>
      </w:r>
      <w:r>
        <w:rPr>
          <w:position w:val="8"/>
          <w:sz w:val="17"/>
        </w:rPr>
        <w:t>1</w:t>
      </w:r>
      <w:r>
        <w:rPr>
          <w:spacing w:val="23"/>
          <w:position w:val="8"/>
          <w:sz w:val="17"/>
        </w:rPr>
        <w:t xml:space="preserve"> </w:t>
      </w:r>
      <w:r>
        <w:rPr>
          <w:sz w:val="26"/>
        </w:rPr>
        <w:t>is</w:t>
      </w:r>
      <w:r>
        <w:rPr>
          <w:spacing w:val="-3"/>
          <w:sz w:val="26"/>
        </w:rPr>
        <w:t xml:space="preserve"> </w:t>
      </w:r>
      <w:r>
        <w:rPr>
          <w:sz w:val="26"/>
        </w:rPr>
        <w:t>the image</w:t>
      </w:r>
      <w:r>
        <w:rPr>
          <w:spacing w:val="3"/>
          <w:sz w:val="26"/>
        </w:rPr>
        <w:t xml:space="preserve"> </w:t>
      </w:r>
      <w:r>
        <w:rPr>
          <w:sz w:val="26"/>
        </w:rPr>
        <w:t>of</w:t>
      </w:r>
      <w:r>
        <w:rPr>
          <w:spacing w:val="1"/>
          <w:sz w:val="26"/>
        </w:rPr>
        <w:t xml:space="preserve"> </w:t>
      </w:r>
      <w:r>
        <w:rPr>
          <w:sz w:val="26"/>
        </w:rPr>
        <w:t>ABCD</w:t>
      </w:r>
      <w:r>
        <w:rPr>
          <w:spacing w:val="3"/>
          <w:sz w:val="26"/>
        </w:rPr>
        <w:t xml:space="preserve"> </w:t>
      </w:r>
      <w:r>
        <w:rPr>
          <w:sz w:val="26"/>
        </w:rPr>
        <w:t>under a translational</w:t>
      </w:r>
      <w:r>
        <w:rPr>
          <w:spacing w:val="-5"/>
          <w:sz w:val="26"/>
        </w:rPr>
        <w:t xml:space="preserve"> </w:t>
      </w:r>
      <w:proofErr w:type="gramStart"/>
      <w:r>
        <w:rPr>
          <w:sz w:val="26"/>
        </w:rPr>
        <w:t>T</w:t>
      </w:r>
      <w:r>
        <w:rPr>
          <w:rFonts w:ascii="Cambria Math" w:hAnsi="Cambria Math"/>
          <w:sz w:val="26"/>
        </w:rPr>
        <w:t>(</w:t>
      </w:r>
      <w:proofErr w:type="gramEnd"/>
      <w:r>
        <w:rPr>
          <w:rFonts w:ascii="Cambria Math" w:hAnsi="Cambria Math"/>
          <w:position w:val="14"/>
          <w:sz w:val="26"/>
        </w:rPr>
        <w:t>−</w:t>
      </w:r>
      <w:proofErr w:type="gramStart"/>
      <w:r>
        <w:rPr>
          <w:rFonts w:ascii="Cambria Math" w:hAnsi="Cambria Math"/>
          <w:position w:val="14"/>
          <w:sz w:val="26"/>
        </w:rPr>
        <w:t>6</w:t>
      </w:r>
      <w:r>
        <w:rPr>
          <w:rFonts w:ascii="Cambria Math" w:hAnsi="Cambria Math"/>
          <w:spacing w:val="66"/>
          <w:position w:val="14"/>
          <w:sz w:val="26"/>
        </w:rPr>
        <w:t xml:space="preserve"> </w:t>
      </w:r>
      <w:r>
        <w:rPr>
          <w:sz w:val="26"/>
        </w:rPr>
        <w:t>.</w:t>
      </w:r>
      <w:proofErr w:type="gramEnd"/>
      <w:r>
        <w:rPr>
          <w:spacing w:val="-2"/>
          <w:sz w:val="26"/>
        </w:rPr>
        <w:t xml:space="preserve"> </w:t>
      </w:r>
      <w:r>
        <w:rPr>
          <w:sz w:val="26"/>
        </w:rPr>
        <w:t>Plot</w:t>
      </w:r>
      <w:r>
        <w:rPr>
          <w:spacing w:val="3"/>
          <w:sz w:val="26"/>
        </w:rPr>
        <w:t xml:space="preserve"> </w:t>
      </w:r>
      <w:r>
        <w:rPr>
          <w:sz w:val="26"/>
        </w:rPr>
        <w:t>A</w:t>
      </w:r>
      <w:r>
        <w:rPr>
          <w:position w:val="8"/>
          <w:sz w:val="17"/>
        </w:rPr>
        <w:t>1</w:t>
      </w:r>
      <w:r>
        <w:rPr>
          <w:sz w:val="26"/>
        </w:rPr>
        <w:t>B</w:t>
      </w:r>
      <w:r>
        <w:rPr>
          <w:position w:val="8"/>
          <w:sz w:val="17"/>
        </w:rPr>
        <w:t>1</w:t>
      </w:r>
      <w:r>
        <w:rPr>
          <w:sz w:val="26"/>
        </w:rPr>
        <w:t>C</w:t>
      </w:r>
      <w:r>
        <w:rPr>
          <w:position w:val="8"/>
          <w:sz w:val="17"/>
        </w:rPr>
        <w:t>1</w:t>
      </w:r>
      <w:r>
        <w:rPr>
          <w:sz w:val="26"/>
        </w:rPr>
        <w:t>D</w:t>
      </w:r>
      <w:r>
        <w:rPr>
          <w:position w:val="8"/>
          <w:sz w:val="17"/>
        </w:rPr>
        <w:t>1</w:t>
      </w:r>
      <w:r>
        <w:rPr>
          <w:spacing w:val="19"/>
          <w:position w:val="8"/>
          <w:sz w:val="17"/>
        </w:rPr>
        <w:t xml:space="preserve"> </w:t>
      </w:r>
      <w:r>
        <w:rPr>
          <w:spacing w:val="-5"/>
          <w:sz w:val="26"/>
        </w:rPr>
        <w:t>and</w:t>
      </w:r>
    </w:p>
    <w:p w14:paraId="0D50F24F" w14:textId="77777777" w:rsidR="008E125F" w:rsidRDefault="00000000">
      <w:pPr>
        <w:spacing w:line="190" w:lineRule="exact"/>
        <w:ind w:left="3068"/>
        <w:jc w:val="center"/>
        <w:rPr>
          <w:rFonts w:ascii="Cambria Math"/>
          <w:sz w:val="26"/>
        </w:rPr>
      </w:pPr>
      <w:r>
        <w:rPr>
          <w:rFonts w:ascii="Cambria Math"/>
          <w:spacing w:val="-10"/>
          <w:w w:val="120"/>
          <w:sz w:val="26"/>
        </w:rPr>
        <w:t>)</w:t>
      </w:r>
    </w:p>
    <w:p w14:paraId="756C6EED" w14:textId="77777777" w:rsidR="008E125F" w:rsidRDefault="00000000">
      <w:pPr>
        <w:pStyle w:val="BodyText"/>
        <w:spacing w:line="235" w:lineRule="exact"/>
        <w:ind w:left="2600"/>
        <w:jc w:val="center"/>
        <w:rPr>
          <w:rFonts w:ascii="Cambria Math" w:hAnsi="Cambria Math"/>
        </w:rPr>
      </w:pPr>
      <w:r>
        <w:rPr>
          <w:rFonts w:ascii="Cambria Math" w:hAnsi="Cambria Math"/>
          <w:spacing w:val="-5"/>
        </w:rPr>
        <w:t>−9</w:t>
      </w:r>
    </w:p>
    <w:p w14:paraId="5BE87D12" w14:textId="77777777" w:rsidR="008E125F" w:rsidRDefault="00000000">
      <w:pPr>
        <w:tabs>
          <w:tab w:val="left" w:pos="9902"/>
        </w:tabs>
        <w:spacing w:before="91"/>
        <w:ind w:left="640"/>
        <w:rPr>
          <w:b/>
          <w:sz w:val="26"/>
        </w:rPr>
      </w:pPr>
      <w:r>
        <w:rPr>
          <w:sz w:val="26"/>
        </w:rPr>
        <w:t>state its</w:t>
      </w:r>
      <w:r>
        <w:rPr>
          <w:spacing w:val="-3"/>
          <w:sz w:val="26"/>
        </w:rPr>
        <w:t xml:space="preserve"> </w:t>
      </w:r>
      <w:r>
        <w:rPr>
          <w:spacing w:val="-2"/>
          <w:sz w:val="26"/>
        </w:rPr>
        <w:t>coordinates.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011308DD" w14:textId="77777777" w:rsidR="008E125F" w:rsidRDefault="00000000">
      <w:pPr>
        <w:pStyle w:val="ListParagraph"/>
        <w:numPr>
          <w:ilvl w:val="0"/>
          <w:numId w:val="5"/>
        </w:numPr>
        <w:tabs>
          <w:tab w:val="left" w:pos="931"/>
        </w:tabs>
        <w:spacing w:before="149"/>
        <w:ind w:left="931" w:hanging="355"/>
        <w:jc w:val="left"/>
        <w:rPr>
          <w:sz w:val="26"/>
        </w:rPr>
      </w:pPr>
      <w:r>
        <w:rPr>
          <w:sz w:val="26"/>
        </w:rPr>
        <w:t>Plot A</w:t>
      </w:r>
      <w:r>
        <w:rPr>
          <w:position w:val="8"/>
          <w:sz w:val="17"/>
        </w:rPr>
        <w:t>11</w:t>
      </w:r>
      <w:r>
        <w:rPr>
          <w:sz w:val="26"/>
        </w:rPr>
        <w:t>B</w:t>
      </w:r>
      <w:r>
        <w:rPr>
          <w:position w:val="8"/>
          <w:sz w:val="17"/>
        </w:rPr>
        <w:t>11</w:t>
      </w:r>
      <w:r>
        <w:rPr>
          <w:sz w:val="26"/>
        </w:rPr>
        <w:t>C</w:t>
      </w:r>
      <w:r>
        <w:rPr>
          <w:position w:val="8"/>
          <w:sz w:val="17"/>
        </w:rPr>
        <w:t>11</w:t>
      </w:r>
      <w:r>
        <w:rPr>
          <w:sz w:val="26"/>
        </w:rPr>
        <w:t>D</w:t>
      </w:r>
      <w:r>
        <w:rPr>
          <w:position w:val="8"/>
          <w:sz w:val="17"/>
        </w:rPr>
        <w:t>11</w:t>
      </w:r>
      <w:r>
        <w:rPr>
          <w:sz w:val="26"/>
        </w:rPr>
        <w:t>,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image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position w:val="8"/>
          <w:sz w:val="17"/>
        </w:rPr>
        <w:t>1</w:t>
      </w:r>
      <w:r>
        <w:rPr>
          <w:sz w:val="26"/>
        </w:rPr>
        <w:t>B</w:t>
      </w:r>
      <w:r>
        <w:rPr>
          <w:position w:val="8"/>
          <w:sz w:val="17"/>
        </w:rPr>
        <w:t>1</w:t>
      </w:r>
      <w:r>
        <w:rPr>
          <w:sz w:val="26"/>
        </w:rPr>
        <w:t>C</w:t>
      </w:r>
      <w:r>
        <w:rPr>
          <w:position w:val="8"/>
          <w:sz w:val="17"/>
        </w:rPr>
        <w:t>1</w:t>
      </w:r>
      <w:r>
        <w:rPr>
          <w:sz w:val="26"/>
        </w:rPr>
        <w:t>D</w:t>
      </w:r>
      <w:r>
        <w:rPr>
          <w:position w:val="8"/>
          <w:sz w:val="17"/>
        </w:rPr>
        <w:t>1</w:t>
      </w:r>
      <w:r>
        <w:rPr>
          <w:spacing w:val="21"/>
          <w:position w:val="8"/>
          <w:sz w:val="17"/>
        </w:rPr>
        <w:t xml:space="preserve"> </w:t>
      </w:r>
      <w:r>
        <w:rPr>
          <w:sz w:val="26"/>
        </w:rPr>
        <w:t>after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2"/>
          <w:sz w:val="26"/>
        </w:rPr>
        <w:t xml:space="preserve"> </w:t>
      </w:r>
      <w:r>
        <w:rPr>
          <w:sz w:val="26"/>
        </w:rPr>
        <w:t>rotation</w:t>
      </w:r>
      <w:r>
        <w:rPr>
          <w:spacing w:val="-1"/>
          <w:sz w:val="26"/>
        </w:rPr>
        <w:t xml:space="preserve"> </w:t>
      </w:r>
      <w:r>
        <w:rPr>
          <w:sz w:val="26"/>
        </w:rPr>
        <w:t>about</w:t>
      </w:r>
      <w:r>
        <w:rPr>
          <w:spacing w:val="-4"/>
          <w:sz w:val="26"/>
        </w:rPr>
        <w:t xml:space="preserve"> </w:t>
      </w:r>
      <w:r>
        <w:rPr>
          <w:sz w:val="26"/>
        </w:rPr>
        <w:t>(-1,</w:t>
      </w:r>
      <w:r>
        <w:rPr>
          <w:spacing w:val="-5"/>
          <w:sz w:val="26"/>
        </w:rPr>
        <w:t xml:space="preserve"> </w:t>
      </w:r>
      <w:r>
        <w:rPr>
          <w:sz w:val="26"/>
        </w:rPr>
        <w:t>0)</w:t>
      </w:r>
      <w:r>
        <w:rPr>
          <w:spacing w:val="-2"/>
          <w:sz w:val="26"/>
        </w:rPr>
        <w:t xml:space="preserve"> </w:t>
      </w:r>
      <w:r>
        <w:rPr>
          <w:sz w:val="26"/>
        </w:rPr>
        <w:t>through</w:t>
      </w:r>
      <w:r>
        <w:rPr>
          <w:spacing w:val="-1"/>
          <w:sz w:val="26"/>
        </w:rPr>
        <w:t xml:space="preserve"> </w:t>
      </w:r>
      <w:r>
        <w:rPr>
          <w:spacing w:val="-10"/>
          <w:sz w:val="26"/>
        </w:rPr>
        <w:t>a</w:t>
      </w:r>
    </w:p>
    <w:p w14:paraId="5247BA49" w14:textId="77777777" w:rsidR="008E125F" w:rsidRDefault="00000000">
      <w:pPr>
        <w:pStyle w:val="BodyText"/>
        <w:tabs>
          <w:tab w:val="left" w:pos="10031"/>
        </w:tabs>
        <w:spacing w:before="149"/>
        <w:ind w:left="1160"/>
        <w:rPr>
          <w:b/>
        </w:rPr>
      </w:pPr>
      <w:r>
        <w:t>positive</w:t>
      </w:r>
      <w:r>
        <w:rPr>
          <w:spacing w:val="-1"/>
        </w:rPr>
        <w:t xml:space="preserve"> </w:t>
      </w:r>
      <w:r>
        <w:t>quarter</w:t>
      </w:r>
      <w:r>
        <w:rPr>
          <w:spacing w:val="-1"/>
        </w:rPr>
        <w:t xml:space="preserve"> </w:t>
      </w:r>
      <w:r>
        <w:t>turn.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its</w:t>
      </w:r>
      <w:r>
        <w:rPr>
          <w:spacing w:val="-3"/>
        </w:rPr>
        <w:t xml:space="preserve"> </w:t>
      </w:r>
      <w:r>
        <w:rPr>
          <w:spacing w:val="-2"/>
        </w:rPr>
        <w:t>coordinates.</w:t>
      </w:r>
      <w:r>
        <w:tab/>
      </w:r>
      <w:r>
        <w:rPr>
          <w:b/>
          <w:spacing w:val="-2"/>
        </w:rPr>
        <w:t>(3mks)</w:t>
      </w:r>
    </w:p>
    <w:p w14:paraId="24C25E9C" w14:textId="77777777" w:rsidR="008E125F" w:rsidRDefault="00000000">
      <w:pPr>
        <w:pStyle w:val="ListParagraph"/>
        <w:numPr>
          <w:ilvl w:val="0"/>
          <w:numId w:val="5"/>
        </w:numPr>
        <w:tabs>
          <w:tab w:val="left" w:pos="959"/>
        </w:tabs>
        <w:spacing w:before="149"/>
        <w:ind w:left="959" w:hanging="383"/>
        <w:jc w:val="left"/>
        <w:rPr>
          <w:sz w:val="26"/>
        </w:rPr>
      </w:pPr>
      <w:r>
        <w:rPr>
          <w:sz w:val="26"/>
        </w:rPr>
        <w:t>A</w:t>
      </w:r>
      <w:r>
        <w:rPr>
          <w:position w:val="8"/>
          <w:sz w:val="17"/>
        </w:rPr>
        <w:t>111</w:t>
      </w:r>
      <w:r>
        <w:rPr>
          <w:sz w:val="26"/>
        </w:rPr>
        <w:t>B</w:t>
      </w:r>
      <w:r>
        <w:rPr>
          <w:position w:val="8"/>
          <w:sz w:val="17"/>
        </w:rPr>
        <w:t>111</w:t>
      </w:r>
      <w:r>
        <w:rPr>
          <w:sz w:val="26"/>
        </w:rPr>
        <w:t>C</w:t>
      </w:r>
      <w:r>
        <w:rPr>
          <w:position w:val="8"/>
          <w:sz w:val="17"/>
        </w:rPr>
        <w:t>111</w:t>
      </w:r>
      <w:r>
        <w:rPr>
          <w:sz w:val="26"/>
        </w:rPr>
        <w:t>D</w:t>
      </w:r>
      <w:r>
        <w:rPr>
          <w:position w:val="8"/>
          <w:sz w:val="17"/>
        </w:rPr>
        <w:t>111</w:t>
      </w:r>
      <w:r>
        <w:rPr>
          <w:spacing w:val="21"/>
          <w:position w:val="8"/>
          <w:sz w:val="17"/>
        </w:rPr>
        <w:t xml:space="preserve"> </w:t>
      </w:r>
      <w:r>
        <w:rPr>
          <w:sz w:val="26"/>
        </w:rPr>
        <w:t>is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image</w:t>
      </w:r>
      <w:r>
        <w:rPr>
          <w:spacing w:val="1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A</w:t>
      </w:r>
      <w:r>
        <w:rPr>
          <w:position w:val="8"/>
          <w:sz w:val="17"/>
        </w:rPr>
        <w:t>11</w:t>
      </w:r>
      <w:r>
        <w:rPr>
          <w:sz w:val="26"/>
        </w:rPr>
        <w:t>B</w:t>
      </w:r>
      <w:r>
        <w:rPr>
          <w:position w:val="8"/>
          <w:sz w:val="17"/>
        </w:rPr>
        <w:t>11</w:t>
      </w:r>
      <w:r>
        <w:rPr>
          <w:sz w:val="26"/>
        </w:rPr>
        <w:t>C</w:t>
      </w:r>
      <w:r>
        <w:rPr>
          <w:position w:val="8"/>
          <w:sz w:val="17"/>
        </w:rPr>
        <w:t>11</w:t>
      </w:r>
      <w:r>
        <w:rPr>
          <w:sz w:val="26"/>
        </w:rPr>
        <w:t>D</w:t>
      </w:r>
      <w:r>
        <w:rPr>
          <w:position w:val="8"/>
          <w:sz w:val="17"/>
        </w:rPr>
        <w:t>11</w:t>
      </w:r>
      <w:r>
        <w:rPr>
          <w:spacing w:val="21"/>
          <w:position w:val="8"/>
          <w:sz w:val="17"/>
        </w:rPr>
        <w:t xml:space="preserve"> </w:t>
      </w:r>
      <w:r>
        <w:rPr>
          <w:sz w:val="26"/>
        </w:rPr>
        <w:t>after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1"/>
          <w:sz w:val="26"/>
        </w:rPr>
        <w:t xml:space="preserve"> </w:t>
      </w:r>
      <w:r>
        <w:rPr>
          <w:sz w:val="26"/>
        </w:rPr>
        <w:t>reflection</w:t>
      </w:r>
      <w:r>
        <w:rPr>
          <w:spacing w:val="-2"/>
          <w:sz w:val="26"/>
        </w:rPr>
        <w:t xml:space="preserve"> </w:t>
      </w:r>
      <w:r>
        <w:rPr>
          <w:sz w:val="26"/>
        </w:rPr>
        <w:t>in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line</w:t>
      </w:r>
      <w:r>
        <w:rPr>
          <w:spacing w:val="-1"/>
          <w:sz w:val="26"/>
        </w:rPr>
        <w:t xml:space="preserve"> </w:t>
      </w:r>
      <w:r>
        <w:rPr>
          <w:sz w:val="26"/>
        </w:rPr>
        <w:t>Y=x</w:t>
      </w:r>
      <w:r>
        <w:rPr>
          <w:spacing w:val="-6"/>
          <w:sz w:val="26"/>
        </w:rPr>
        <w:t xml:space="preserve"> </w:t>
      </w:r>
      <w:r>
        <w:rPr>
          <w:sz w:val="26"/>
        </w:rPr>
        <w:t>+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2.</w:t>
      </w:r>
    </w:p>
    <w:p w14:paraId="4FB44EAD" w14:textId="77777777" w:rsidR="008E125F" w:rsidRDefault="00000000">
      <w:pPr>
        <w:tabs>
          <w:tab w:val="left" w:pos="9966"/>
        </w:tabs>
        <w:spacing w:before="150"/>
        <w:ind w:left="448"/>
        <w:rPr>
          <w:b/>
          <w:spacing w:val="-2"/>
          <w:sz w:val="26"/>
        </w:rPr>
      </w:pPr>
      <w:r>
        <w:rPr>
          <w:sz w:val="26"/>
        </w:rPr>
        <w:t>Plot</w:t>
      </w:r>
      <w:r>
        <w:rPr>
          <w:spacing w:val="-3"/>
          <w:sz w:val="26"/>
        </w:rPr>
        <w:t xml:space="preserve"> </w:t>
      </w:r>
      <w:r>
        <w:rPr>
          <w:sz w:val="26"/>
        </w:rPr>
        <w:t>A</w:t>
      </w:r>
      <w:r>
        <w:rPr>
          <w:position w:val="8"/>
          <w:sz w:val="17"/>
        </w:rPr>
        <w:t>111</w:t>
      </w:r>
      <w:r>
        <w:rPr>
          <w:sz w:val="26"/>
        </w:rPr>
        <w:t>B</w:t>
      </w:r>
      <w:r>
        <w:rPr>
          <w:position w:val="8"/>
          <w:sz w:val="17"/>
        </w:rPr>
        <w:t>111</w:t>
      </w:r>
      <w:r>
        <w:rPr>
          <w:sz w:val="26"/>
        </w:rPr>
        <w:t>C</w:t>
      </w:r>
      <w:r>
        <w:rPr>
          <w:position w:val="8"/>
          <w:sz w:val="17"/>
        </w:rPr>
        <w:t>111</w:t>
      </w:r>
      <w:r>
        <w:rPr>
          <w:sz w:val="26"/>
        </w:rPr>
        <w:t>D</w:t>
      </w:r>
      <w:r>
        <w:rPr>
          <w:position w:val="8"/>
          <w:sz w:val="17"/>
        </w:rPr>
        <w:t>111</w:t>
      </w:r>
      <w:r>
        <w:rPr>
          <w:sz w:val="26"/>
        </w:rPr>
        <w:t>and</w:t>
      </w:r>
      <w:r>
        <w:rPr>
          <w:spacing w:val="-5"/>
          <w:sz w:val="26"/>
        </w:rPr>
        <w:t xml:space="preserve"> </w:t>
      </w:r>
      <w:r>
        <w:rPr>
          <w:sz w:val="26"/>
        </w:rPr>
        <w:t>state</w:t>
      </w:r>
      <w:r>
        <w:rPr>
          <w:spacing w:val="-4"/>
          <w:sz w:val="26"/>
        </w:rPr>
        <w:t xml:space="preserve"> </w:t>
      </w:r>
      <w:r>
        <w:rPr>
          <w:sz w:val="26"/>
        </w:rPr>
        <w:t>its</w:t>
      </w:r>
      <w:r>
        <w:rPr>
          <w:spacing w:val="-7"/>
          <w:sz w:val="26"/>
        </w:rPr>
        <w:t xml:space="preserve"> </w:t>
      </w:r>
      <w:r>
        <w:rPr>
          <w:spacing w:val="-2"/>
          <w:sz w:val="26"/>
        </w:rPr>
        <w:t>coordinates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533B320A" w14:textId="77777777" w:rsidR="008E125F" w:rsidRDefault="008E125F">
      <w:pPr>
        <w:tabs>
          <w:tab w:val="left" w:pos="9966"/>
        </w:tabs>
        <w:spacing w:before="150"/>
        <w:ind w:left="448"/>
        <w:rPr>
          <w:b/>
          <w:spacing w:val="-2"/>
          <w:sz w:val="26"/>
        </w:rPr>
      </w:pPr>
    </w:p>
    <w:p w14:paraId="20FB98C1" w14:textId="77777777" w:rsidR="008E125F" w:rsidRDefault="00000000" w:rsidP="007A6B4D">
      <w:pPr>
        <w:tabs>
          <w:tab w:val="left" w:pos="9966"/>
        </w:tabs>
        <w:spacing w:before="150"/>
        <w:ind w:left="448" w:right="180"/>
        <w:rPr>
          <w:b/>
          <w:spacing w:val="-2"/>
          <w:sz w:val="26"/>
        </w:rPr>
      </w:pPr>
      <w:r>
        <w:rPr>
          <w:noProof/>
        </w:rPr>
        <w:drawing>
          <wp:inline distT="0" distB="0" distL="114300" distR="114300" wp14:anchorId="6B5E0806" wp14:editId="14F42A1A">
            <wp:extent cx="6631044" cy="5379592"/>
            <wp:effectExtent l="0" t="0" r="0" b="0"/>
            <wp:docPr id="7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2" name="Picture 1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86069" cy="5424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FE5E6" w14:textId="77777777" w:rsidR="008E125F" w:rsidRDefault="008E125F">
      <w:pPr>
        <w:pStyle w:val="BodyText"/>
        <w:spacing w:before="195"/>
        <w:rPr>
          <w:b/>
        </w:rPr>
      </w:pPr>
    </w:p>
    <w:p w14:paraId="4D44DB22" w14:textId="77777777" w:rsidR="007A6B4D" w:rsidRDefault="007A6B4D">
      <w:pPr>
        <w:pStyle w:val="BodyText"/>
        <w:spacing w:before="195"/>
        <w:rPr>
          <w:b/>
        </w:rPr>
      </w:pPr>
    </w:p>
    <w:p w14:paraId="03C1FE42" w14:textId="77777777" w:rsidR="007A6B4D" w:rsidRDefault="007A6B4D">
      <w:pPr>
        <w:pStyle w:val="BodyText"/>
        <w:spacing w:before="195"/>
        <w:rPr>
          <w:b/>
        </w:rPr>
      </w:pPr>
    </w:p>
    <w:p w14:paraId="35C394D4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</w:tabs>
        <w:ind w:left="1252" w:hanging="812"/>
        <w:jc w:val="left"/>
        <w:rPr>
          <w:b/>
          <w:sz w:val="28"/>
        </w:rPr>
      </w:pPr>
      <w:r>
        <w:rPr>
          <w:sz w:val="26"/>
        </w:rPr>
        <w:t>A</w:t>
      </w:r>
      <w:r>
        <w:rPr>
          <w:spacing w:val="-7"/>
          <w:sz w:val="26"/>
        </w:rPr>
        <w:t xml:space="preserve"> </w:t>
      </w:r>
      <w:r>
        <w:rPr>
          <w:sz w:val="26"/>
        </w:rPr>
        <w:t>straight</w:t>
      </w:r>
      <w:r>
        <w:rPr>
          <w:spacing w:val="-4"/>
          <w:sz w:val="26"/>
        </w:rPr>
        <w:t xml:space="preserve"> </w:t>
      </w:r>
      <w:r>
        <w:rPr>
          <w:sz w:val="26"/>
        </w:rPr>
        <w:t>line</w:t>
      </w:r>
      <w:r>
        <w:rPr>
          <w:spacing w:val="-3"/>
          <w:sz w:val="26"/>
        </w:rPr>
        <w:t xml:space="preserve"> </w:t>
      </w:r>
      <w:r>
        <w:rPr>
          <w:sz w:val="26"/>
        </w:rPr>
        <w:t>passes through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points</w:t>
      </w:r>
      <w:r>
        <w:rPr>
          <w:spacing w:val="-5"/>
          <w:sz w:val="26"/>
        </w:rPr>
        <w:t xml:space="preserve"> </w:t>
      </w:r>
      <w:r>
        <w:rPr>
          <w:sz w:val="26"/>
        </w:rPr>
        <w:t>(8,</w:t>
      </w:r>
      <w:r>
        <w:rPr>
          <w:spacing w:val="5"/>
          <w:sz w:val="26"/>
        </w:rPr>
        <w:t xml:space="preserve"> </w:t>
      </w:r>
      <w:r>
        <w:rPr>
          <w:sz w:val="26"/>
        </w:rPr>
        <w:t>-2)</w:t>
      </w:r>
      <w:r>
        <w:rPr>
          <w:spacing w:val="-2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(</w:t>
      </w:r>
      <w:proofErr w:type="gramStart"/>
      <w:r>
        <w:rPr>
          <w:sz w:val="26"/>
        </w:rPr>
        <w:t>4,-</w:t>
      </w:r>
      <w:proofErr w:type="gramEnd"/>
      <w:r>
        <w:rPr>
          <w:spacing w:val="-5"/>
          <w:sz w:val="26"/>
        </w:rPr>
        <w:t>4).</w:t>
      </w:r>
    </w:p>
    <w:p w14:paraId="2B314EA0" w14:textId="77777777" w:rsidR="008E125F" w:rsidRDefault="00000000">
      <w:pPr>
        <w:pStyle w:val="ListParagraph"/>
        <w:numPr>
          <w:ilvl w:val="0"/>
          <w:numId w:val="6"/>
        </w:numPr>
        <w:tabs>
          <w:tab w:val="left" w:pos="719"/>
          <w:tab w:val="left" w:pos="9182"/>
        </w:tabs>
        <w:spacing w:before="41"/>
        <w:ind w:left="719" w:hanging="271"/>
        <w:rPr>
          <w:b/>
          <w:sz w:val="26"/>
        </w:rPr>
      </w:pPr>
      <w:r>
        <w:rPr>
          <w:sz w:val="26"/>
        </w:rPr>
        <w:t>Write</w:t>
      </w:r>
      <w:r>
        <w:rPr>
          <w:spacing w:val="-4"/>
          <w:sz w:val="26"/>
        </w:rPr>
        <w:t xml:space="preserve"> </w:t>
      </w:r>
      <w:r>
        <w:rPr>
          <w:sz w:val="26"/>
        </w:rPr>
        <w:t>its</w:t>
      </w:r>
      <w:r>
        <w:rPr>
          <w:spacing w:val="-3"/>
          <w:sz w:val="26"/>
        </w:rPr>
        <w:t xml:space="preserve"> </w:t>
      </w:r>
      <w:r>
        <w:rPr>
          <w:sz w:val="26"/>
        </w:rPr>
        <w:t>equation</w:t>
      </w:r>
      <w:r>
        <w:rPr>
          <w:spacing w:val="1"/>
          <w:sz w:val="26"/>
        </w:rPr>
        <w:t xml:space="preserve"> </w:t>
      </w:r>
      <w:r>
        <w:rPr>
          <w:sz w:val="26"/>
        </w:rPr>
        <w:t>in the form</w:t>
      </w:r>
      <w:r>
        <w:rPr>
          <w:spacing w:val="-7"/>
          <w:sz w:val="26"/>
        </w:rPr>
        <w:t xml:space="preserve"> </w:t>
      </w:r>
      <w:r>
        <w:rPr>
          <w:sz w:val="26"/>
        </w:rPr>
        <w:t>ax</w:t>
      </w:r>
      <w:r>
        <w:rPr>
          <w:spacing w:val="1"/>
          <w:sz w:val="26"/>
        </w:rPr>
        <w:t xml:space="preserve"> </w:t>
      </w:r>
      <w:r>
        <w:rPr>
          <w:sz w:val="26"/>
        </w:rPr>
        <w:t>+</w:t>
      </w:r>
      <w:r>
        <w:rPr>
          <w:spacing w:val="1"/>
          <w:sz w:val="26"/>
        </w:rPr>
        <w:t xml:space="preserve"> </w:t>
      </w:r>
      <w:r>
        <w:rPr>
          <w:sz w:val="26"/>
        </w:rPr>
        <w:t>by</w:t>
      </w:r>
      <w:r>
        <w:rPr>
          <w:spacing w:val="-4"/>
          <w:sz w:val="26"/>
        </w:rPr>
        <w:t xml:space="preserve"> </w:t>
      </w:r>
      <w:r>
        <w:rPr>
          <w:sz w:val="26"/>
        </w:rPr>
        <w:t>+c = 0,</w:t>
      </w:r>
      <w:r>
        <w:rPr>
          <w:spacing w:val="4"/>
          <w:sz w:val="26"/>
        </w:rPr>
        <w:t xml:space="preserve"> </w:t>
      </w:r>
      <w:r>
        <w:rPr>
          <w:sz w:val="26"/>
        </w:rPr>
        <w:t>where</w:t>
      </w:r>
      <w:r>
        <w:rPr>
          <w:spacing w:val="1"/>
          <w:sz w:val="26"/>
        </w:rPr>
        <w:t xml:space="preserve"> </w:t>
      </w:r>
      <w:r>
        <w:rPr>
          <w:sz w:val="26"/>
        </w:rPr>
        <w:t>a,</w:t>
      </w:r>
      <w:r>
        <w:rPr>
          <w:spacing w:val="-2"/>
          <w:sz w:val="26"/>
        </w:rPr>
        <w:t xml:space="preserve"> </w:t>
      </w:r>
      <w:r>
        <w:rPr>
          <w:sz w:val="26"/>
        </w:rPr>
        <w:t>b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1"/>
          <w:sz w:val="26"/>
        </w:rPr>
        <w:t xml:space="preserve"> </w:t>
      </w:r>
      <w:r>
        <w:rPr>
          <w:sz w:val="26"/>
        </w:rPr>
        <w:t>c are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integers.</w:t>
      </w:r>
      <w:r>
        <w:rPr>
          <w:sz w:val="26"/>
        </w:rPr>
        <w:tab/>
      </w:r>
      <w:proofErr w:type="gramStart"/>
      <w:r>
        <w:rPr>
          <w:b/>
          <w:sz w:val="26"/>
        </w:rPr>
        <w:t>(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3</w:t>
      </w:r>
      <w:proofErr w:type="gramEnd"/>
      <w:r>
        <w:rPr>
          <w:b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1DA22027" w14:textId="77777777" w:rsidR="008E125F" w:rsidRDefault="008E125F">
      <w:pPr>
        <w:pStyle w:val="ListParagraph"/>
        <w:tabs>
          <w:tab w:val="left" w:pos="719"/>
          <w:tab w:val="left" w:pos="9182"/>
        </w:tabs>
        <w:spacing w:before="41"/>
        <w:ind w:left="0" w:firstLine="0"/>
        <w:rPr>
          <w:b/>
          <w:spacing w:val="-2"/>
          <w:sz w:val="26"/>
        </w:rPr>
      </w:pPr>
    </w:p>
    <w:p w14:paraId="6FB82B57" w14:textId="77777777" w:rsidR="008E125F" w:rsidRDefault="008E125F">
      <w:pPr>
        <w:pStyle w:val="ListParagraph"/>
        <w:tabs>
          <w:tab w:val="left" w:pos="719"/>
          <w:tab w:val="left" w:pos="9182"/>
        </w:tabs>
        <w:spacing w:before="41"/>
        <w:ind w:left="0" w:firstLine="0"/>
        <w:rPr>
          <w:b/>
          <w:spacing w:val="-2"/>
          <w:sz w:val="26"/>
        </w:rPr>
      </w:pPr>
    </w:p>
    <w:p w14:paraId="0763AB22" w14:textId="77777777" w:rsidR="008E125F" w:rsidRDefault="008E125F">
      <w:pPr>
        <w:pStyle w:val="ListParagraph"/>
        <w:tabs>
          <w:tab w:val="left" w:pos="719"/>
          <w:tab w:val="left" w:pos="9182"/>
        </w:tabs>
        <w:spacing w:before="41"/>
        <w:ind w:left="0" w:firstLine="0"/>
        <w:rPr>
          <w:b/>
          <w:spacing w:val="-2"/>
          <w:sz w:val="26"/>
        </w:rPr>
      </w:pPr>
    </w:p>
    <w:p w14:paraId="15A8FB04" w14:textId="77777777" w:rsidR="008E125F" w:rsidRDefault="008E125F">
      <w:pPr>
        <w:pStyle w:val="ListParagraph"/>
        <w:tabs>
          <w:tab w:val="left" w:pos="719"/>
          <w:tab w:val="left" w:pos="9182"/>
        </w:tabs>
        <w:spacing w:before="41"/>
        <w:ind w:left="0" w:firstLine="0"/>
        <w:rPr>
          <w:b/>
          <w:spacing w:val="-2"/>
          <w:sz w:val="26"/>
        </w:rPr>
      </w:pPr>
    </w:p>
    <w:p w14:paraId="0EB27CC2" w14:textId="77777777" w:rsidR="008E125F" w:rsidRDefault="008E125F">
      <w:pPr>
        <w:pStyle w:val="ListParagraph"/>
        <w:tabs>
          <w:tab w:val="left" w:pos="719"/>
          <w:tab w:val="left" w:pos="9182"/>
        </w:tabs>
        <w:spacing w:before="41"/>
        <w:ind w:left="0" w:firstLine="0"/>
        <w:rPr>
          <w:b/>
          <w:spacing w:val="-2"/>
          <w:sz w:val="26"/>
        </w:rPr>
      </w:pPr>
    </w:p>
    <w:p w14:paraId="7068C9B5" w14:textId="77777777" w:rsidR="008E125F" w:rsidRDefault="008E125F">
      <w:pPr>
        <w:pStyle w:val="BodyText"/>
        <w:spacing w:before="90"/>
        <w:rPr>
          <w:b/>
        </w:rPr>
      </w:pPr>
    </w:p>
    <w:p w14:paraId="7F0F1D89" w14:textId="77777777" w:rsidR="008E125F" w:rsidRDefault="008E125F">
      <w:pPr>
        <w:pStyle w:val="BodyText"/>
        <w:spacing w:before="90"/>
        <w:rPr>
          <w:b/>
        </w:rPr>
      </w:pPr>
    </w:p>
    <w:p w14:paraId="01ED097C" w14:textId="77777777" w:rsidR="008E125F" w:rsidRDefault="008E125F">
      <w:pPr>
        <w:pStyle w:val="BodyText"/>
        <w:spacing w:before="90"/>
        <w:rPr>
          <w:b/>
        </w:rPr>
      </w:pPr>
    </w:p>
    <w:p w14:paraId="7D917F22" w14:textId="77777777" w:rsidR="008E125F" w:rsidRDefault="00000000">
      <w:pPr>
        <w:pStyle w:val="ListParagraph"/>
        <w:numPr>
          <w:ilvl w:val="0"/>
          <w:numId w:val="6"/>
        </w:numPr>
        <w:tabs>
          <w:tab w:val="left" w:pos="719"/>
        </w:tabs>
        <w:ind w:left="719" w:hanging="271"/>
        <w:rPr>
          <w:b/>
          <w:sz w:val="26"/>
        </w:rPr>
      </w:pPr>
      <w:r>
        <w:rPr>
          <w:sz w:val="26"/>
        </w:rPr>
        <w:t>If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line in</w:t>
      </w:r>
      <w:r>
        <w:rPr>
          <w:spacing w:val="-1"/>
          <w:sz w:val="26"/>
        </w:rPr>
        <w:t xml:space="preserve"> </w:t>
      </w:r>
      <w:r>
        <w:rPr>
          <w:sz w:val="26"/>
        </w:rPr>
        <w:t>(a)</w:t>
      </w:r>
      <w:r>
        <w:rPr>
          <w:spacing w:val="-1"/>
          <w:sz w:val="26"/>
        </w:rPr>
        <w:t xml:space="preserve"> </w:t>
      </w:r>
      <w:r>
        <w:rPr>
          <w:sz w:val="26"/>
        </w:rPr>
        <w:t>above</w:t>
      </w:r>
      <w:r>
        <w:rPr>
          <w:spacing w:val="3"/>
          <w:sz w:val="26"/>
        </w:rPr>
        <w:t xml:space="preserve"> </w:t>
      </w:r>
      <w:r>
        <w:rPr>
          <w:sz w:val="26"/>
        </w:rPr>
        <w:t>cuts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x-axis</w:t>
      </w:r>
      <w:r>
        <w:rPr>
          <w:spacing w:val="-3"/>
          <w:sz w:val="26"/>
        </w:rPr>
        <w:t xml:space="preserve"> </w:t>
      </w:r>
      <w:r>
        <w:rPr>
          <w:sz w:val="26"/>
        </w:rPr>
        <w:t>at</w:t>
      </w:r>
      <w:r>
        <w:rPr>
          <w:spacing w:val="-3"/>
          <w:sz w:val="26"/>
        </w:rPr>
        <w:t xml:space="preserve"> </w:t>
      </w:r>
      <w:r>
        <w:rPr>
          <w:sz w:val="26"/>
        </w:rPr>
        <w:t>point</w:t>
      </w:r>
      <w:r>
        <w:rPr>
          <w:spacing w:val="-2"/>
          <w:sz w:val="26"/>
        </w:rPr>
        <w:t xml:space="preserve"> </w:t>
      </w:r>
      <w:r>
        <w:rPr>
          <w:sz w:val="26"/>
        </w:rPr>
        <w:t>P,</w:t>
      </w:r>
      <w:r>
        <w:rPr>
          <w:spacing w:val="-4"/>
          <w:sz w:val="26"/>
        </w:rPr>
        <w:t xml:space="preserve"> </w:t>
      </w:r>
      <w:r>
        <w:rPr>
          <w:sz w:val="26"/>
        </w:rPr>
        <w:t>determine</w:t>
      </w:r>
      <w:r>
        <w:rPr>
          <w:spacing w:val="-1"/>
          <w:sz w:val="26"/>
        </w:rPr>
        <w:t xml:space="preserve"> </w:t>
      </w:r>
      <w:r>
        <w:rPr>
          <w:sz w:val="26"/>
        </w:rPr>
        <w:t>the coordinates</w:t>
      </w:r>
      <w:r>
        <w:rPr>
          <w:spacing w:val="-4"/>
          <w:sz w:val="26"/>
        </w:rPr>
        <w:t xml:space="preserve"> </w:t>
      </w:r>
      <w:r>
        <w:rPr>
          <w:sz w:val="26"/>
        </w:rPr>
        <w:t>of P.</w:t>
      </w:r>
      <w:r>
        <w:rPr>
          <w:spacing w:val="49"/>
          <w:w w:val="150"/>
          <w:sz w:val="26"/>
        </w:rPr>
        <w:t xml:space="preserve"> </w:t>
      </w:r>
      <w:r>
        <w:rPr>
          <w:b/>
          <w:sz w:val="26"/>
        </w:rPr>
        <w:t>(2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51C7382F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62C34527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7840E073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6BEFA292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633CB28C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2A9A9A46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081D3B1C" w14:textId="77777777" w:rsidR="008E125F" w:rsidRDefault="008E125F">
      <w:pPr>
        <w:pStyle w:val="ListParagraph"/>
        <w:tabs>
          <w:tab w:val="left" w:pos="719"/>
        </w:tabs>
        <w:ind w:left="0" w:firstLine="0"/>
        <w:rPr>
          <w:b/>
          <w:spacing w:val="-2"/>
          <w:sz w:val="26"/>
        </w:rPr>
      </w:pPr>
    </w:p>
    <w:p w14:paraId="6471662E" w14:textId="77777777" w:rsidR="008E125F" w:rsidRDefault="00000000">
      <w:pPr>
        <w:pStyle w:val="ListParagraph"/>
        <w:numPr>
          <w:ilvl w:val="0"/>
          <w:numId w:val="6"/>
        </w:numPr>
        <w:tabs>
          <w:tab w:val="left" w:pos="718"/>
          <w:tab w:val="left" w:pos="9502"/>
        </w:tabs>
        <w:spacing w:before="45" w:line="276" w:lineRule="auto"/>
        <w:ind w:left="448" w:right="865" w:firstLine="0"/>
        <w:rPr>
          <w:b/>
          <w:sz w:val="26"/>
        </w:rPr>
      </w:pPr>
      <w:r>
        <w:rPr>
          <w:sz w:val="26"/>
        </w:rPr>
        <w:t>Another</w:t>
      </w:r>
      <w:r>
        <w:rPr>
          <w:spacing w:val="-2"/>
          <w:sz w:val="26"/>
        </w:rPr>
        <w:t xml:space="preserve"> </w:t>
      </w:r>
      <w:r>
        <w:rPr>
          <w:sz w:val="26"/>
        </w:rPr>
        <w:t>line,</w:t>
      </w:r>
      <w:r>
        <w:rPr>
          <w:spacing w:val="-4"/>
          <w:sz w:val="26"/>
        </w:rPr>
        <w:t xml:space="preserve"> </w:t>
      </w:r>
      <w:r>
        <w:rPr>
          <w:sz w:val="26"/>
        </w:rPr>
        <w:t>which</w:t>
      </w:r>
      <w:r>
        <w:rPr>
          <w:spacing w:val="-1"/>
          <w:sz w:val="26"/>
        </w:rPr>
        <w:t xml:space="preserve"> </w:t>
      </w:r>
      <w:r>
        <w:rPr>
          <w:sz w:val="26"/>
        </w:rPr>
        <w:t>is</w:t>
      </w:r>
      <w:r>
        <w:rPr>
          <w:spacing w:val="-5"/>
          <w:sz w:val="26"/>
        </w:rPr>
        <w:t xml:space="preserve"> </w:t>
      </w:r>
      <w:r>
        <w:rPr>
          <w:sz w:val="26"/>
        </w:rPr>
        <w:t>perpendicular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line</w:t>
      </w:r>
      <w:r>
        <w:rPr>
          <w:spacing w:val="-2"/>
          <w:sz w:val="26"/>
        </w:rPr>
        <w:t xml:space="preserve"> </w:t>
      </w:r>
      <w:r>
        <w:rPr>
          <w:sz w:val="26"/>
        </w:rPr>
        <w:t>in</w:t>
      </w:r>
      <w:r>
        <w:rPr>
          <w:spacing w:val="-2"/>
          <w:sz w:val="26"/>
        </w:rPr>
        <w:t xml:space="preserve"> </w:t>
      </w:r>
      <w:r>
        <w:rPr>
          <w:sz w:val="26"/>
        </w:rPr>
        <w:t>(a)</w:t>
      </w:r>
      <w:r>
        <w:rPr>
          <w:spacing w:val="-2"/>
          <w:sz w:val="26"/>
        </w:rPr>
        <w:t xml:space="preserve"> </w:t>
      </w:r>
      <w:r>
        <w:rPr>
          <w:sz w:val="26"/>
        </w:rPr>
        <w:t>above passes through</w:t>
      </w:r>
      <w:r>
        <w:rPr>
          <w:spacing w:val="-2"/>
          <w:sz w:val="26"/>
        </w:rPr>
        <w:t xml:space="preserve"> </w:t>
      </w:r>
      <w:r>
        <w:rPr>
          <w:sz w:val="26"/>
        </w:rPr>
        <w:t>point</w:t>
      </w:r>
      <w:r>
        <w:rPr>
          <w:spacing w:val="-4"/>
          <w:sz w:val="26"/>
        </w:rPr>
        <w:t xml:space="preserve"> </w:t>
      </w:r>
      <w:r>
        <w:rPr>
          <w:sz w:val="26"/>
        </w:rPr>
        <w:t>P</w:t>
      </w:r>
      <w:r>
        <w:rPr>
          <w:spacing w:val="-4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</w:t>
      </w:r>
      <w:r>
        <w:rPr>
          <w:sz w:val="26"/>
        </w:rPr>
        <w:t>cuts</w:t>
      </w:r>
      <w:r>
        <w:rPr>
          <w:spacing w:val="-5"/>
          <w:sz w:val="26"/>
        </w:rPr>
        <w:t xml:space="preserve"> </w:t>
      </w:r>
      <w:r>
        <w:rPr>
          <w:sz w:val="26"/>
        </w:rPr>
        <w:t>the y axis at the point</w:t>
      </w:r>
      <w:r>
        <w:rPr>
          <w:spacing w:val="40"/>
          <w:sz w:val="26"/>
        </w:rPr>
        <w:t xml:space="preserve"> </w:t>
      </w:r>
      <w:r>
        <w:rPr>
          <w:sz w:val="26"/>
        </w:rPr>
        <w:t>Q. Determine the coordinates of point Q.</w:t>
      </w:r>
      <w:r>
        <w:rPr>
          <w:sz w:val="26"/>
        </w:rPr>
        <w:tab/>
      </w:r>
      <w:r>
        <w:rPr>
          <w:b/>
          <w:sz w:val="26"/>
        </w:rPr>
        <w:t>(3 Marks)</w:t>
      </w:r>
    </w:p>
    <w:p w14:paraId="6D69D7B6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10855BA1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6718E25D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40B0F070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5F04CCAE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562D20CD" w14:textId="77777777" w:rsidR="008E125F" w:rsidRDefault="008E125F">
      <w:pPr>
        <w:pStyle w:val="ListParagraph"/>
        <w:tabs>
          <w:tab w:val="left" w:pos="718"/>
          <w:tab w:val="left" w:pos="9502"/>
        </w:tabs>
        <w:spacing w:before="45" w:line="276" w:lineRule="auto"/>
        <w:ind w:left="0" w:right="865" w:firstLine="0"/>
        <w:rPr>
          <w:b/>
          <w:sz w:val="26"/>
        </w:rPr>
      </w:pPr>
    </w:p>
    <w:p w14:paraId="1C504067" w14:textId="77777777" w:rsidR="008E125F" w:rsidRDefault="00000000">
      <w:pPr>
        <w:pStyle w:val="ListParagraph"/>
        <w:numPr>
          <w:ilvl w:val="0"/>
          <w:numId w:val="6"/>
        </w:numPr>
        <w:tabs>
          <w:tab w:val="left" w:pos="719"/>
          <w:tab w:val="left" w:pos="9438"/>
        </w:tabs>
        <w:spacing w:before="1"/>
        <w:ind w:left="719" w:hanging="271"/>
        <w:rPr>
          <w:b/>
          <w:sz w:val="26"/>
        </w:rPr>
      </w:pPr>
      <w:r>
        <w:rPr>
          <w:sz w:val="26"/>
        </w:rPr>
        <w:t>Find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length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QP</w:t>
      </w:r>
      <w:r>
        <w:rPr>
          <w:sz w:val="26"/>
        </w:rPr>
        <w:tab/>
      </w:r>
      <w:r>
        <w:rPr>
          <w:b/>
          <w:sz w:val="26"/>
        </w:rPr>
        <w:t>(2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4DC3606C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5B56E121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2F079D49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5229BB61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26066B7B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5F560F18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038DFB84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78F6AABA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2A008F1E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727F3AF3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1605804E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6C17E5E8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6BDBF09C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6FAA9046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7D6DB427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74A53D91" w14:textId="77777777" w:rsidR="008E125F" w:rsidRDefault="008E125F">
      <w:pPr>
        <w:pStyle w:val="ListParagraph"/>
        <w:tabs>
          <w:tab w:val="left" w:pos="719"/>
          <w:tab w:val="left" w:pos="9438"/>
        </w:tabs>
        <w:spacing w:before="1"/>
        <w:ind w:left="0" w:firstLine="0"/>
        <w:rPr>
          <w:b/>
          <w:spacing w:val="-2"/>
          <w:sz w:val="26"/>
        </w:rPr>
      </w:pPr>
    </w:p>
    <w:p w14:paraId="0237D832" w14:textId="77777777" w:rsidR="008E125F" w:rsidRDefault="008E125F">
      <w:pPr>
        <w:pStyle w:val="BodyText"/>
        <w:spacing w:before="91"/>
        <w:rPr>
          <w:b/>
        </w:rPr>
      </w:pPr>
    </w:p>
    <w:p w14:paraId="336D94A9" w14:textId="77777777" w:rsidR="008E125F" w:rsidRDefault="00000000">
      <w:pPr>
        <w:pStyle w:val="ListParagraph"/>
        <w:numPr>
          <w:ilvl w:val="0"/>
          <w:numId w:val="2"/>
        </w:numPr>
        <w:tabs>
          <w:tab w:val="left" w:pos="1620"/>
        </w:tabs>
        <w:ind w:left="1612" w:hanging="1172"/>
        <w:jc w:val="left"/>
        <w:rPr>
          <w:b/>
          <w:sz w:val="28"/>
        </w:rPr>
      </w:pPr>
      <w:r>
        <w:rPr>
          <w:sz w:val="26"/>
        </w:rPr>
        <w:t>Matrix</w:t>
      </w:r>
      <w:r>
        <w:rPr>
          <w:spacing w:val="-8"/>
          <w:sz w:val="26"/>
        </w:rPr>
        <w:t xml:space="preserve"> </w:t>
      </w:r>
      <w:r>
        <w:rPr>
          <w:sz w:val="26"/>
        </w:rPr>
        <w:t>P</w:t>
      </w:r>
      <w:r>
        <w:rPr>
          <w:spacing w:val="-3"/>
          <w:sz w:val="26"/>
        </w:rPr>
        <w:t xml:space="preserve"> </w:t>
      </w:r>
      <w:r>
        <w:rPr>
          <w:sz w:val="26"/>
        </w:rPr>
        <w:t xml:space="preserve">is given </w:t>
      </w:r>
      <w:r>
        <w:rPr>
          <w:spacing w:val="-5"/>
          <w:sz w:val="26"/>
        </w:rPr>
        <w:t>by</w:t>
      </w:r>
    </w:p>
    <w:p w14:paraId="0DECEE78" w14:textId="77777777" w:rsidR="008E125F" w:rsidRDefault="00000000">
      <w:pPr>
        <w:tabs>
          <w:tab w:val="left" w:pos="1210"/>
        </w:tabs>
        <w:spacing w:before="64" w:line="228" w:lineRule="exact"/>
        <w:ind w:left="750"/>
        <w:rPr>
          <w:rFonts w:ascii="Symbol" w:hAnsi="Symbol"/>
          <w:sz w:val="24"/>
        </w:rPr>
      </w:pPr>
      <w:r>
        <w:rPr>
          <w:rFonts w:ascii="Symbol" w:hAnsi="Symbol"/>
          <w:spacing w:val="-2"/>
          <w:sz w:val="24"/>
        </w:rPr>
        <w:t></w:t>
      </w:r>
      <w:r>
        <w:rPr>
          <w:spacing w:val="-32"/>
          <w:sz w:val="24"/>
        </w:rPr>
        <w:t xml:space="preserve"> </w:t>
      </w:r>
      <w:r>
        <w:rPr>
          <w:spacing w:val="-12"/>
          <w:position w:val="2"/>
          <w:sz w:val="24"/>
        </w:rPr>
        <w:t>4</w:t>
      </w:r>
      <w:r>
        <w:rPr>
          <w:position w:val="2"/>
          <w:sz w:val="24"/>
        </w:rPr>
        <w:tab/>
      </w:r>
      <w:r>
        <w:rPr>
          <w:spacing w:val="-2"/>
          <w:position w:val="2"/>
          <w:sz w:val="24"/>
        </w:rPr>
        <w:t>7</w:t>
      </w:r>
      <w:r>
        <w:rPr>
          <w:spacing w:val="-38"/>
          <w:position w:val="2"/>
          <w:sz w:val="24"/>
        </w:rPr>
        <w:t xml:space="preserve"> </w:t>
      </w:r>
      <w:r>
        <w:rPr>
          <w:rFonts w:ascii="Symbol" w:hAnsi="Symbol"/>
          <w:spacing w:val="-10"/>
          <w:sz w:val="24"/>
        </w:rPr>
        <w:t></w:t>
      </w:r>
    </w:p>
    <w:p w14:paraId="55851841" w14:textId="77777777" w:rsidR="008E125F" w:rsidRDefault="00000000">
      <w:pPr>
        <w:tabs>
          <w:tab w:val="left" w:pos="1352"/>
        </w:tabs>
        <w:spacing w:before="3" w:line="124" w:lineRule="auto"/>
        <w:ind w:left="750"/>
        <w:rPr>
          <w:rFonts w:ascii="Symbol" w:hAnsi="Symbol"/>
          <w:position w:val="-8"/>
          <w:sz w:val="24"/>
        </w:rPr>
      </w:pPr>
      <w:r>
        <w:rPr>
          <w:rFonts w:ascii="Symbol" w:hAnsi="Symbol"/>
          <w:noProof/>
          <w:position w:val="-8"/>
          <w:sz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C1764AB" wp14:editId="187DC233">
                <wp:simplePos x="0" y="0"/>
                <wp:positionH relativeFrom="page">
                  <wp:posOffset>779780</wp:posOffset>
                </wp:positionH>
                <wp:positionV relativeFrom="paragraph">
                  <wp:posOffset>92710</wp:posOffset>
                </wp:positionV>
                <wp:extent cx="76200" cy="172085"/>
                <wp:effectExtent l="0" t="0" r="0" b="0"/>
                <wp:wrapNone/>
                <wp:docPr id="77" name="Text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172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0EA5083" w14:textId="77777777" w:rsidR="008E125F" w:rsidRDefault="00000000">
                            <w:pPr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1764AB" id="Textbox 77" o:spid="_x0000_s1035" type="#_x0000_t202" style="position:absolute;left:0;text-align:left;margin-left:61.4pt;margin-top:7.3pt;width:6pt;height:13.5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" filled="f" stroked="f">
                <v:textbox inset="0,0,0,0">
                  <w:txbxContent>
                    <w:p w14:paraId="50EA5083" w14:textId="77777777" w:rsidR="008E125F" w:rsidRDefault="00000000">
                      <w:pPr>
                        <w:spacing w:line="270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noProof/>
          <w:position w:val="-8"/>
          <w:sz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8FDC58" wp14:editId="4904F030">
                <wp:simplePos x="0" y="0"/>
                <wp:positionH relativeFrom="page">
                  <wp:posOffset>996950</wp:posOffset>
                </wp:positionH>
                <wp:positionV relativeFrom="paragraph">
                  <wp:posOffset>92710</wp:posOffset>
                </wp:positionV>
                <wp:extent cx="76200" cy="172085"/>
                <wp:effectExtent l="0" t="0" r="0" b="0"/>
                <wp:wrapNone/>
                <wp:docPr id="78" name="Textbox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200" cy="1720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7129EA" w14:textId="77777777" w:rsidR="008E125F" w:rsidRDefault="00000000">
                            <w:pPr>
                              <w:spacing w:line="270" w:lineRule="exact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10"/>
                                <w:sz w:val="24"/>
                              </w:rPr>
                              <w:t>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8FDC58" id="Textbox 78" o:spid="_x0000_s1036" type="#_x0000_t202" style="position:absolute;left:0;text-align:left;margin-left:78.5pt;margin-top:7.3pt;width:6pt;height:13.5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" filled="f" stroked="f">
                <v:textbox inset="0,0,0,0">
                  <w:txbxContent>
                    <w:p w14:paraId="7D7129EA" w14:textId="77777777" w:rsidR="008E125F" w:rsidRDefault="00000000">
                      <w:pPr>
                        <w:spacing w:line="270" w:lineRule="exact"/>
                        <w:rPr>
                          <w:sz w:val="24"/>
                        </w:rPr>
                      </w:pPr>
                      <w:r>
                        <w:rPr>
                          <w:spacing w:val="-10"/>
                          <w:sz w:val="24"/>
                        </w:rPr>
                        <w:t>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hAnsi="Symbol"/>
          <w:spacing w:val="-5"/>
          <w:sz w:val="24"/>
        </w:rPr>
        <w:t></w:t>
      </w:r>
      <w:r>
        <w:rPr>
          <w:rFonts w:ascii="Symbol" w:hAnsi="Symbol"/>
          <w:spacing w:val="-5"/>
          <w:position w:val="-8"/>
          <w:sz w:val="24"/>
        </w:rPr>
        <w:t></w:t>
      </w:r>
      <w:r>
        <w:rPr>
          <w:position w:val="-8"/>
          <w:sz w:val="24"/>
        </w:rPr>
        <w:tab/>
      </w:r>
      <w:r>
        <w:rPr>
          <w:rFonts w:ascii="Symbol" w:hAnsi="Symbol"/>
          <w:spacing w:val="-5"/>
          <w:sz w:val="24"/>
        </w:rPr>
        <w:t></w:t>
      </w:r>
      <w:r>
        <w:rPr>
          <w:rFonts w:ascii="Symbol" w:hAnsi="Symbol"/>
          <w:spacing w:val="-5"/>
          <w:position w:val="-8"/>
          <w:sz w:val="24"/>
        </w:rPr>
        <w:t></w:t>
      </w:r>
    </w:p>
    <w:p w14:paraId="6E006B53" w14:textId="77777777" w:rsidR="008E125F" w:rsidRDefault="00000000">
      <w:pPr>
        <w:tabs>
          <w:tab w:val="left" w:pos="1352"/>
        </w:tabs>
        <w:spacing w:line="227" w:lineRule="exact"/>
        <w:ind w:left="750"/>
        <w:rPr>
          <w:rFonts w:ascii="Symbol" w:hAnsi="Symbol"/>
          <w:sz w:val="24"/>
        </w:rPr>
      </w:pPr>
      <w:r>
        <w:rPr>
          <w:rFonts w:ascii="Symbol" w:hAnsi="Symbol"/>
          <w:spacing w:val="-10"/>
          <w:sz w:val="24"/>
        </w:rPr>
        <w:t></w:t>
      </w:r>
      <w:r>
        <w:rPr>
          <w:sz w:val="24"/>
        </w:rPr>
        <w:tab/>
      </w:r>
      <w:r>
        <w:rPr>
          <w:rFonts w:ascii="Symbol" w:hAnsi="Symbol"/>
          <w:spacing w:val="-10"/>
          <w:sz w:val="24"/>
        </w:rPr>
        <w:t></w:t>
      </w:r>
    </w:p>
    <w:p w14:paraId="212236B5" w14:textId="77777777" w:rsidR="008E125F" w:rsidRDefault="00000000">
      <w:pPr>
        <w:pStyle w:val="ListParagraph"/>
        <w:numPr>
          <w:ilvl w:val="1"/>
          <w:numId w:val="2"/>
        </w:numPr>
        <w:tabs>
          <w:tab w:val="left" w:pos="1260"/>
          <w:tab w:val="left" w:pos="9902"/>
        </w:tabs>
        <w:spacing w:before="46"/>
        <w:ind w:left="1260" w:hanging="812"/>
        <w:rPr>
          <w:b/>
          <w:sz w:val="26"/>
        </w:rPr>
      </w:pPr>
      <w:r>
        <w:rPr>
          <w:sz w:val="26"/>
        </w:rPr>
        <w:t>Find</w:t>
      </w:r>
      <w:r>
        <w:rPr>
          <w:spacing w:val="-8"/>
          <w:sz w:val="26"/>
        </w:rPr>
        <w:t xml:space="preserve"> </w:t>
      </w:r>
      <w:r>
        <w:rPr>
          <w:sz w:val="26"/>
        </w:rPr>
        <w:t>p</w:t>
      </w:r>
      <w:r>
        <w:rPr>
          <w:position w:val="8"/>
          <w:sz w:val="17"/>
        </w:rPr>
        <w:t>-</w:t>
      </w:r>
      <w:r>
        <w:rPr>
          <w:spacing w:val="-10"/>
          <w:position w:val="8"/>
          <w:sz w:val="17"/>
        </w:rPr>
        <w:t>1</w:t>
      </w:r>
      <w:r>
        <w:rPr>
          <w:position w:val="8"/>
          <w:sz w:val="17"/>
        </w:rPr>
        <w:tab/>
      </w:r>
      <w:r>
        <w:rPr>
          <w:b/>
          <w:spacing w:val="-2"/>
          <w:sz w:val="26"/>
        </w:rPr>
        <w:t>(3mks)</w:t>
      </w:r>
    </w:p>
    <w:p w14:paraId="3899726E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46"/>
        <w:ind w:left="0" w:firstLine="0"/>
        <w:rPr>
          <w:b/>
          <w:spacing w:val="-2"/>
          <w:sz w:val="26"/>
        </w:rPr>
      </w:pPr>
    </w:p>
    <w:p w14:paraId="71C7B409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46"/>
        <w:ind w:left="0" w:firstLine="0"/>
        <w:rPr>
          <w:b/>
          <w:spacing w:val="-2"/>
          <w:sz w:val="26"/>
        </w:rPr>
      </w:pPr>
    </w:p>
    <w:p w14:paraId="1552A174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46"/>
        <w:ind w:left="0" w:firstLine="0"/>
        <w:rPr>
          <w:b/>
          <w:spacing w:val="-2"/>
          <w:sz w:val="26"/>
        </w:rPr>
      </w:pPr>
    </w:p>
    <w:p w14:paraId="1E088D13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46"/>
        <w:ind w:left="0" w:firstLine="0"/>
        <w:rPr>
          <w:b/>
          <w:spacing w:val="-2"/>
          <w:sz w:val="26"/>
        </w:rPr>
      </w:pPr>
    </w:p>
    <w:p w14:paraId="4918D2A4" w14:textId="77777777" w:rsidR="008E125F" w:rsidRDefault="008E125F">
      <w:pPr>
        <w:pStyle w:val="BodyText"/>
        <w:spacing w:before="89"/>
        <w:rPr>
          <w:b/>
        </w:rPr>
      </w:pPr>
    </w:p>
    <w:p w14:paraId="5855B505" w14:textId="77777777" w:rsidR="008E125F" w:rsidRDefault="00000000">
      <w:pPr>
        <w:pStyle w:val="ListParagraph"/>
        <w:numPr>
          <w:ilvl w:val="1"/>
          <w:numId w:val="2"/>
        </w:numPr>
        <w:tabs>
          <w:tab w:val="left" w:pos="720"/>
          <w:tab w:val="left" w:pos="1260"/>
        </w:tabs>
        <w:spacing w:before="1" w:line="276" w:lineRule="auto"/>
        <w:ind w:left="720" w:right="428" w:hanging="208"/>
        <w:rPr>
          <w:b/>
          <w:sz w:val="26"/>
        </w:rPr>
      </w:pPr>
      <w:r>
        <w:rPr>
          <w:sz w:val="26"/>
        </w:rPr>
        <w:t xml:space="preserve">Two </w:t>
      </w:r>
      <w:proofErr w:type="gramStart"/>
      <w:r>
        <w:rPr>
          <w:sz w:val="26"/>
        </w:rPr>
        <w:t>institutes</w:t>
      </w:r>
      <w:proofErr w:type="gramEnd"/>
      <w:r>
        <w:rPr>
          <w:sz w:val="26"/>
        </w:rPr>
        <w:t xml:space="preserve"> regions and </w:t>
      </w:r>
      <w:proofErr w:type="spellStart"/>
      <w:r>
        <w:rPr>
          <w:sz w:val="26"/>
        </w:rPr>
        <w:t>Alphax</w:t>
      </w:r>
      <w:proofErr w:type="spellEnd"/>
      <w:r>
        <w:rPr>
          <w:sz w:val="26"/>
        </w:rPr>
        <w:t xml:space="preserve"> purchased beans at </w:t>
      </w:r>
      <w:proofErr w:type="spellStart"/>
      <w:proofErr w:type="gramStart"/>
      <w:r>
        <w:rPr>
          <w:sz w:val="26"/>
        </w:rPr>
        <w:t>sh.B</w:t>
      </w:r>
      <w:proofErr w:type="spellEnd"/>
      <w:proofErr w:type="gramEnd"/>
      <w:r>
        <w:rPr>
          <w:sz w:val="26"/>
        </w:rPr>
        <w:t xml:space="preserve"> per bag and maize at </w:t>
      </w:r>
      <w:proofErr w:type="spellStart"/>
      <w:r>
        <w:rPr>
          <w:sz w:val="26"/>
        </w:rPr>
        <w:t>sh.M</w:t>
      </w:r>
      <w:proofErr w:type="spellEnd"/>
      <w:r>
        <w:rPr>
          <w:sz w:val="26"/>
        </w:rPr>
        <w:t xml:space="preserve"> per bags. Regions</w:t>
      </w:r>
      <w:r>
        <w:rPr>
          <w:spacing w:val="-1"/>
          <w:sz w:val="26"/>
        </w:rPr>
        <w:t xml:space="preserve"> </w:t>
      </w:r>
      <w:r>
        <w:rPr>
          <w:sz w:val="26"/>
        </w:rPr>
        <w:t>purchased 8 bags</w:t>
      </w:r>
      <w:r>
        <w:rPr>
          <w:spacing w:val="-1"/>
          <w:sz w:val="26"/>
        </w:rPr>
        <w:t xml:space="preserve"> </w:t>
      </w:r>
      <w:r>
        <w:rPr>
          <w:sz w:val="26"/>
        </w:rPr>
        <w:t>of beans</w:t>
      </w:r>
      <w:r>
        <w:rPr>
          <w:spacing w:val="-1"/>
          <w:sz w:val="26"/>
        </w:rPr>
        <w:t xml:space="preserve"> </w:t>
      </w:r>
      <w:r>
        <w:rPr>
          <w:sz w:val="26"/>
        </w:rPr>
        <w:t>and 14 bags</w:t>
      </w:r>
      <w:r>
        <w:rPr>
          <w:spacing w:val="-1"/>
          <w:sz w:val="26"/>
        </w:rPr>
        <w:t xml:space="preserve"> </w:t>
      </w:r>
      <w:r>
        <w:rPr>
          <w:sz w:val="26"/>
        </w:rPr>
        <w:t>of maize for sh.</w:t>
      </w:r>
      <w:r>
        <w:rPr>
          <w:spacing w:val="-1"/>
          <w:sz w:val="26"/>
        </w:rPr>
        <w:t xml:space="preserve"> </w:t>
      </w:r>
      <w:r>
        <w:rPr>
          <w:sz w:val="26"/>
        </w:rPr>
        <w:t>47,600.</w:t>
      </w:r>
      <w:r>
        <w:rPr>
          <w:spacing w:val="-4"/>
          <w:sz w:val="26"/>
        </w:rPr>
        <w:t xml:space="preserve"> </w:t>
      </w:r>
      <w:proofErr w:type="spellStart"/>
      <w:r>
        <w:rPr>
          <w:sz w:val="26"/>
        </w:rPr>
        <w:t>Alphax</w:t>
      </w:r>
      <w:proofErr w:type="spellEnd"/>
      <w:r>
        <w:rPr>
          <w:spacing w:val="-1"/>
          <w:sz w:val="26"/>
        </w:rPr>
        <w:t xml:space="preserve"> </w:t>
      </w:r>
      <w:r>
        <w:rPr>
          <w:sz w:val="26"/>
        </w:rPr>
        <w:t>purchased 10 bags of beans and 16 bags of maize for sh. 57,400.</w:t>
      </w:r>
    </w:p>
    <w:p w14:paraId="6B0E59AE" w14:textId="77777777" w:rsidR="008E125F" w:rsidRDefault="00000000">
      <w:pPr>
        <w:pStyle w:val="ListParagraph"/>
        <w:numPr>
          <w:ilvl w:val="2"/>
          <w:numId w:val="2"/>
        </w:numPr>
        <w:tabs>
          <w:tab w:val="left" w:pos="719"/>
          <w:tab w:val="left" w:pos="9902"/>
        </w:tabs>
        <w:spacing w:before="1"/>
        <w:ind w:left="719" w:hanging="271"/>
        <w:jc w:val="left"/>
        <w:rPr>
          <w:sz w:val="26"/>
        </w:rPr>
      </w:pPr>
      <w:r>
        <w:rPr>
          <w:sz w:val="26"/>
        </w:rPr>
        <w:t>Form</w:t>
      </w:r>
      <w:r>
        <w:rPr>
          <w:spacing w:val="-12"/>
          <w:sz w:val="26"/>
        </w:rPr>
        <w:t xml:space="preserve"> </w:t>
      </w:r>
      <w:r>
        <w:rPr>
          <w:sz w:val="26"/>
        </w:rPr>
        <w:t>a</w:t>
      </w:r>
      <w:r>
        <w:rPr>
          <w:spacing w:val="2"/>
          <w:sz w:val="26"/>
        </w:rPr>
        <w:t xml:space="preserve"> </w:t>
      </w:r>
      <w:r>
        <w:rPr>
          <w:sz w:val="26"/>
        </w:rPr>
        <w:t>matrix</w:t>
      </w:r>
      <w:r>
        <w:rPr>
          <w:spacing w:val="-5"/>
          <w:sz w:val="26"/>
        </w:rPr>
        <w:t xml:space="preserve"> </w:t>
      </w:r>
      <w:r>
        <w:rPr>
          <w:sz w:val="26"/>
        </w:rPr>
        <w:t>equation</w:t>
      </w:r>
      <w:r>
        <w:rPr>
          <w:spacing w:val="-1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represent</w:t>
      </w:r>
      <w:r>
        <w:rPr>
          <w:spacing w:val="-3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information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above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20935263" w14:textId="77777777" w:rsidR="008E125F" w:rsidRDefault="008E125F">
      <w:pPr>
        <w:pStyle w:val="ListParagraph"/>
        <w:tabs>
          <w:tab w:val="left" w:pos="719"/>
          <w:tab w:val="left" w:pos="9902"/>
        </w:tabs>
        <w:spacing w:before="1"/>
        <w:ind w:left="0" w:firstLine="0"/>
        <w:rPr>
          <w:b/>
          <w:spacing w:val="-2"/>
          <w:sz w:val="26"/>
        </w:rPr>
      </w:pPr>
    </w:p>
    <w:p w14:paraId="4ECC6247" w14:textId="77777777" w:rsidR="008E125F" w:rsidRDefault="008E125F">
      <w:pPr>
        <w:pStyle w:val="ListParagraph"/>
        <w:tabs>
          <w:tab w:val="left" w:pos="719"/>
          <w:tab w:val="left" w:pos="9902"/>
        </w:tabs>
        <w:spacing w:before="1"/>
        <w:ind w:left="0" w:firstLine="0"/>
        <w:rPr>
          <w:b/>
          <w:spacing w:val="-2"/>
          <w:sz w:val="26"/>
        </w:rPr>
      </w:pPr>
    </w:p>
    <w:p w14:paraId="11E30E1F" w14:textId="77777777" w:rsidR="008E125F" w:rsidRDefault="008E125F">
      <w:pPr>
        <w:pStyle w:val="ListParagraph"/>
        <w:tabs>
          <w:tab w:val="left" w:pos="719"/>
          <w:tab w:val="left" w:pos="9902"/>
        </w:tabs>
        <w:spacing w:before="1"/>
        <w:ind w:left="0" w:firstLine="0"/>
        <w:rPr>
          <w:b/>
          <w:spacing w:val="-2"/>
          <w:sz w:val="26"/>
        </w:rPr>
      </w:pPr>
    </w:p>
    <w:p w14:paraId="4EA163F2" w14:textId="77777777" w:rsidR="008E125F" w:rsidRDefault="008E125F">
      <w:pPr>
        <w:pStyle w:val="ListParagraph"/>
        <w:tabs>
          <w:tab w:val="left" w:pos="719"/>
          <w:tab w:val="left" w:pos="9902"/>
        </w:tabs>
        <w:spacing w:before="1"/>
        <w:ind w:left="0" w:firstLine="0"/>
        <w:rPr>
          <w:b/>
          <w:spacing w:val="-2"/>
          <w:sz w:val="26"/>
        </w:rPr>
      </w:pPr>
    </w:p>
    <w:p w14:paraId="20842CF5" w14:textId="77777777" w:rsidR="008E125F" w:rsidRDefault="008E125F">
      <w:pPr>
        <w:pStyle w:val="ListParagraph"/>
        <w:tabs>
          <w:tab w:val="left" w:pos="719"/>
          <w:tab w:val="left" w:pos="9902"/>
        </w:tabs>
        <w:spacing w:before="1"/>
        <w:ind w:left="0" w:firstLine="0"/>
        <w:rPr>
          <w:b/>
          <w:spacing w:val="-2"/>
          <w:sz w:val="26"/>
        </w:rPr>
      </w:pPr>
    </w:p>
    <w:p w14:paraId="09BD7804" w14:textId="77777777" w:rsidR="008E125F" w:rsidRDefault="00000000">
      <w:pPr>
        <w:pStyle w:val="ListParagraph"/>
        <w:numPr>
          <w:ilvl w:val="1"/>
          <w:numId w:val="2"/>
        </w:numPr>
        <w:tabs>
          <w:tab w:val="left" w:pos="720"/>
          <w:tab w:val="left" w:pos="739"/>
          <w:tab w:val="left" w:pos="9182"/>
        </w:tabs>
        <w:spacing w:before="237" w:line="276" w:lineRule="auto"/>
        <w:ind w:left="720" w:right="478" w:hanging="272"/>
        <w:rPr>
          <w:b/>
          <w:sz w:val="24"/>
        </w:rPr>
      </w:pPr>
      <w:r>
        <w:rPr>
          <w:sz w:val="26"/>
        </w:rPr>
        <w:t>Use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2"/>
          <w:sz w:val="26"/>
        </w:rPr>
        <w:t xml:space="preserve"> </w:t>
      </w:r>
      <w:r>
        <w:rPr>
          <w:sz w:val="26"/>
        </w:rPr>
        <w:t>matrix</w:t>
      </w:r>
      <w:r>
        <w:rPr>
          <w:spacing w:val="-5"/>
          <w:sz w:val="26"/>
        </w:rPr>
        <w:t xml:space="preserve"> </w:t>
      </w:r>
      <w:r>
        <w:rPr>
          <w:sz w:val="26"/>
        </w:rPr>
        <w:t>p-1</w:t>
      </w:r>
      <w:r>
        <w:rPr>
          <w:spacing w:val="-1"/>
          <w:sz w:val="26"/>
        </w:rPr>
        <w:t xml:space="preserve"> </w:t>
      </w:r>
      <w:r>
        <w:rPr>
          <w:sz w:val="26"/>
        </w:rPr>
        <w:t>to</w:t>
      </w:r>
      <w:r>
        <w:rPr>
          <w:spacing w:val="-1"/>
          <w:sz w:val="26"/>
        </w:rPr>
        <w:t xml:space="preserve"> </w:t>
      </w:r>
      <w:r>
        <w:rPr>
          <w:sz w:val="26"/>
        </w:rPr>
        <w:t>find</w:t>
      </w:r>
      <w:r>
        <w:rPr>
          <w:spacing w:val="-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prices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one</w:t>
      </w:r>
      <w:r>
        <w:rPr>
          <w:spacing w:val="-1"/>
          <w:sz w:val="26"/>
        </w:rPr>
        <w:t xml:space="preserve"> </w:t>
      </w:r>
      <w:r>
        <w:rPr>
          <w:sz w:val="26"/>
        </w:rPr>
        <w:t>bag of</w:t>
      </w:r>
      <w:r>
        <w:rPr>
          <w:spacing w:val="-5"/>
          <w:sz w:val="26"/>
        </w:rPr>
        <w:t xml:space="preserve"> </w:t>
      </w:r>
      <w:r>
        <w:rPr>
          <w:sz w:val="26"/>
        </w:rPr>
        <w:t>each</w:t>
      </w:r>
      <w:r>
        <w:rPr>
          <w:spacing w:val="1"/>
          <w:sz w:val="26"/>
        </w:rPr>
        <w:t xml:space="preserve"> </w:t>
      </w:r>
      <w:r>
        <w:rPr>
          <w:spacing w:val="-4"/>
          <w:sz w:val="26"/>
        </w:rPr>
        <w:t>item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44B1F018" w14:textId="77777777" w:rsidR="008E125F" w:rsidRDefault="008E125F">
      <w:pPr>
        <w:pStyle w:val="ListParagraph"/>
        <w:tabs>
          <w:tab w:val="left" w:pos="720"/>
          <w:tab w:val="left" w:pos="739"/>
          <w:tab w:val="left" w:pos="9182"/>
        </w:tabs>
        <w:spacing w:before="237" w:line="276" w:lineRule="auto"/>
        <w:ind w:left="448" w:right="478" w:firstLine="0"/>
        <w:rPr>
          <w:b/>
          <w:spacing w:val="-2"/>
          <w:sz w:val="26"/>
        </w:rPr>
      </w:pPr>
    </w:p>
    <w:p w14:paraId="79549CDC" w14:textId="77777777" w:rsidR="008E125F" w:rsidRDefault="008E125F">
      <w:pPr>
        <w:pStyle w:val="ListParagraph"/>
        <w:tabs>
          <w:tab w:val="left" w:pos="720"/>
          <w:tab w:val="left" w:pos="739"/>
          <w:tab w:val="left" w:pos="9182"/>
        </w:tabs>
        <w:spacing w:before="237" w:line="276" w:lineRule="auto"/>
        <w:ind w:left="448" w:right="478" w:firstLine="0"/>
        <w:rPr>
          <w:b/>
          <w:spacing w:val="-2"/>
          <w:sz w:val="26"/>
        </w:rPr>
      </w:pPr>
    </w:p>
    <w:p w14:paraId="3E12A373" w14:textId="77777777" w:rsidR="008E125F" w:rsidRDefault="008E125F">
      <w:pPr>
        <w:pStyle w:val="ListParagraph"/>
        <w:tabs>
          <w:tab w:val="left" w:pos="720"/>
          <w:tab w:val="left" w:pos="739"/>
          <w:tab w:val="left" w:pos="9182"/>
        </w:tabs>
        <w:spacing w:before="237" w:line="276" w:lineRule="auto"/>
        <w:ind w:left="448" w:right="478" w:firstLine="0"/>
        <w:rPr>
          <w:b/>
          <w:spacing w:val="-2"/>
          <w:sz w:val="26"/>
        </w:rPr>
      </w:pPr>
    </w:p>
    <w:p w14:paraId="6C15529C" w14:textId="77777777" w:rsidR="008E125F" w:rsidRDefault="00000000">
      <w:pPr>
        <w:pStyle w:val="ListParagraph"/>
        <w:tabs>
          <w:tab w:val="left" w:pos="720"/>
          <w:tab w:val="left" w:pos="739"/>
          <w:tab w:val="left" w:pos="9182"/>
        </w:tabs>
        <w:spacing w:before="237" w:line="276" w:lineRule="auto"/>
        <w:ind w:left="448" w:right="478" w:firstLine="0"/>
        <w:rPr>
          <w:b/>
          <w:sz w:val="24"/>
        </w:rPr>
      </w:pPr>
      <w:r>
        <w:rPr>
          <w:sz w:val="26"/>
        </w:rPr>
        <w:t>(d)The price</w:t>
      </w:r>
      <w:r>
        <w:rPr>
          <w:spacing w:val="-4"/>
          <w:sz w:val="26"/>
        </w:rPr>
        <w:t xml:space="preserve"> </w:t>
      </w:r>
      <w:r>
        <w:rPr>
          <w:sz w:val="26"/>
        </w:rPr>
        <w:t>of</w:t>
      </w:r>
      <w:r>
        <w:rPr>
          <w:spacing w:val="-6"/>
          <w:sz w:val="26"/>
        </w:rPr>
        <w:t xml:space="preserve"> </w:t>
      </w:r>
      <w:r>
        <w:rPr>
          <w:sz w:val="26"/>
        </w:rPr>
        <w:t>bean later</w:t>
      </w:r>
      <w:r>
        <w:rPr>
          <w:spacing w:val="-3"/>
          <w:sz w:val="26"/>
        </w:rPr>
        <w:t xml:space="preserve"> </w:t>
      </w:r>
      <w:r>
        <w:rPr>
          <w:sz w:val="26"/>
        </w:rPr>
        <w:t>went</w:t>
      </w:r>
      <w:r>
        <w:rPr>
          <w:spacing w:val="-5"/>
          <w:sz w:val="26"/>
        </w:rPr>
        <w:t xml:space="preserve"> </w:t>
      </w:r>
      <w:r>
        <w:rPr>
          <w:sz w:val="26"/>
        </w:rPr>
        <w:t>up</w:t>
      </w:r>
      <w:r>
        <w:rPr>
          <w:spacing w:val="-6"/>
          <w:sz w:val="26"/>
        </w:rPr>
        <w:t xml:space="preserve"> </w:t>
      </w:r>
      <w:r>
        <w:rPr>
          <w:sz w:val="26"/>
        </w:rPr>
        <w:t>by</w:t>
      </w:r>
      <w:r>
        <w:rPr>
          <w:spacing w:val="-10"/>
          <w:sz w:val="26"/>
        </w:rPr>
        <w:t xml:space="preserve"> </w:t>
      </w:r>
      <w:r>
        <w:rPr>
          <w:sz w:val="26"/>
        </w:rPr>
        <w:t>5%</w:t>
      </w:r>
      <w:r>
        <w:rPr>
          <w:spacing w:val="-5"/>
          <w:sz w:val="26"/>
        </w:rPr>
        <w:t xml:space="preserve"> </w:t>
      </w:r>
      <w:r>
        <w:rPr>
          <w:sz w:val="26"/>
        </w:rPr>
        <w:t>and</w:t>
      </w:r>
      <w:r>
        <w:rPr>
          <w:spacing w:val="-3"/>
          <w:sz w:val="26"/>
        </w:rPr>
        <w:t xml:space="preserve"> </w:t>
      </w:r>
      <w:r>
        <w:rPr>
          <w:sz w:val="26"/>
        </w:rPr>
        <w:t>that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3"/>
          <w:sz w:val="26"/>
        </w:rPr>
        <w:t xml:space="preserve"> </w:t>
      </w:r>
      <w:r>
        <w:rPr>
          <w:sz w:val="26"/>
        </w:rPr>
        <w:t>maize</w:t>
      </w:r>
      <w:r>
        <w:rPr>
          <w:spacing w:val="-3"/>
          <w:sz w:val="26"/>
        </w:rPr>
        <w:t xml:space="preserve"> </w:t>
      </w:r>
      <w:r>
        <w:rPr>
          <w:sz w:val="26"/>
        </w:rPr>
        <w:t>remain</w:t>
      </w:r>
      <w:r>
        <w:rPr>
          <w:spacing w:val="-2"/>
          <w:sz w:val="26"/>
        </w:rPr>
        <w:t xml:space="preserve"> </w:t>
      </w:r>
      <w:r>
        <w:rPr>
          <w:sz w:val="26"/>
        </w:rPr>
        <w:t>constant.</w:t>
      </w:r>
      <w:r>
        <w:rPr>
          <w:spacing w:val="-2"/>
          <w:sz w:val="26"/>
        </w:rPr>
        <w:t xml:space="preserve"> </w:t>
      </w:r>
      <w:r>
        <w:rPr>
          <w:sz w:val="26"/>
        </w:rPr>
        <w:t>Regions</w:t>
      </w:r>
      <w:r>
        <w:rPr>
          <w:spacing w:val="-2"/>
          <w:sz w:val="26"/>
        </w:rPr>
        <w:t xml:space="preserve"> </w:t>
      </w:r>
      <w:r>
        <w:rPr>
          <w:sz w:val="26"/>
        </w:rPr>
        <w:t>bought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same quality</w:t>
      </w:r>
      <w:r>
        <w:rPr>
          <w:spacing w:val="-1"/>
          <w:sz w:val="26"/>
        </w:rPr>
        <w:t xml:space="preserve"> </w:t>
      </w:r>
      <w:r>
        <w:rPr>
          <w:sz w:val="26"/>
        </w:rPr>
        <w:t>of beans but spent the same total amount of money</w:t>
      </w:r>
      <w:r>
        <w:rPr>
          <w:spacing w:val="-1"/>
          <w:sz w:val="26"/>
        </w:rPr>
        <w:t xml:space="preserve"> </w:t>
      </w:r>
      <w:r>
        <w:rPr>
          <w:sz w:val="26"/>
        </w:rPr>
        <w:t>as before on the two items. State the new ratio of beans and maize.</w:t>
      </w:r>
      <w:r>
        <w:rPr>
          <w:sz w:val="26"/>
        </w:rPr>
        <w:tab/>
      </w:r>
      <w:r>
        <w:rPr>
          <w:b/>
          <w:spacing w:val="-2"/>
          <w:sz w:val="26"/>
        </w:rPr>
        <w:t>(2mks)</w:t>
      </w:r>
    </w:p>
    <w:p w14:paraId="090F10BA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45"/>
        <w:ind w:left="512" w:firstLine="0"/>
        <w:rPr>
          <w:b/>
          <w:sz w:val="26"/>
        </w:rPr>
      </w:pPr>
    </w:p>
    <w:p w14:paraId="22017255" w14:textId="77777777" w:rsidR="008E125F" w:rsidRDefault="008E125F">
      <w:pPr>
        <w:pStyle w:val="ListParagraph"/>
        <w:rPr>
          <w:b/>
          <w:sz w:val="26"/>
        </w:rPr>
      </w:pPr>
    </w:p>
    <w:p w14:paraId="2C8BFAA6" w14:textId="77777777" w:rsidR="008E125F" w:rsidRDefault="008E125F">
      <w:pPr>
        <w:pStyle w:val="ListParagraph"/>
        <w:rPr>
          <w:b/>
          <w:sz w:val="26"/>
        </w:rPr>
      </w:pPr>
    </w:p>
    <w:p w14:paraId="111B8EFF" w14:textId="77777777" w:rsidR="008E125F" w:rsidRDefault="008E125F">
      <w:pPr>
        <w:pStyle w:val="ListParagraph"/>
        <w:rPr>
          <w:b/>
          <w:sz w:val="26"/>
        </w:rPr>
      </w:pPr>
    </w:p>
    <w:p w14:paraId="69497432" w14:textId="77777777" w:rsidR="008E125F" w:rsidRDefault="008E125F">
      <w:pPr>
        <w:pStyle w:val="ListParagraph"/>
        <w:rPr>
          <w:b/>
          <w:sz w:val="26"/>
        </w:rPr>
      </w:pPr>
    </w:p>
    <w:p w14:paraId="41FB9EC5" w14:textId="77777777" w:rsidR="008E125F" w:rsidRDefault="008E125F">
      <w:pPr>
        <w:pStyle w:val="ListParagraph"/>
        <w:rPr>
          <w:b/>
          <w:sz w:val="26"/>
        </w:rPr>
      </w:pPr>
    </w:p>
    <w:p w14:paraId="6D06C807" w14:textId="77777777" w:rsidR="008E125F" w:rsidRDefault="008E125F">
      <w:pPr>
        <w:pStyle w:val="ListParagraph"/>
        <w:rPr>
          <w:b/>
          <w:sz w:val="26"/>
        </w:rPr>
        <w:sectPr w:rsidR="008E125F">
          <w:pgSz w:w="12240" w:h="15840"/>
          <w:pgMar w:top="760" w:right="360" w:bottom="580" w:left="360" w:header="288" w:footer="399" w:gutter="0"/>
          <w:cols w:space="720"/>
        </w:sectPr>
      </w:pPr>
    </w:p>
    <w:p w14:paraId="383493ED" w14:textId="77777777" w:rsidR="008E125F" w:rsidRDefault="00000000">
      <w:pPr>
        <w:pStyle w:val="ListParagraph"/>
        <w:numPr>
          <w:ilvl w:val="0"/>
          <w:numId w:val="2"/>
        </w:numPr>
        <w:tabs>
          <w:tab w:val="left" w:pos="720"/>
          <w:tab w:val="left" w:pos="840"/>
        </w:tabs>
        <w:spacing w:before="1" w:line="276" w:lineRule="auto"/>
        <w:ind w:right="642"/>
        <w:jc w:val="left"/>
        <w:rPr>
          <w:b/>
          <w:sz w:val="26"/>
        </w:rPr>
      </w:pPr>
      <w:r>
        <w:rPr>
          <w:sz w:val="26"/>
        </w:rPr>
        <w:lastRenderedPageBreak/>
        <w:t>In the diagram</w:t>
      </w:r>
      <w:r>
        <w:rPr>
          <w:spacing w:val="-4"/>
          <w:sz w:val="26"/>
        </w:rPr>
        <w:t xml:space="preserve"> </w:t>
      </w:r>
      <w:r>
        <w:rPr>
          <w:sz w:val="26"/>
        </w:rPr>
        <w:t>below, the coordinates of points A and B are (1, 6) and (15, 6) respectively. Point N is on OB and that 3 ON = 2 OB.ne OA is produced to L such that OL = 3 OA</w:t>
      </w:r>
    </w:p>
    <w:p w14:paraId="541BCDC7" w14:textId="77777777" w:rsidR="008E125F" w:rsidRDefault="00000000">
      <w:pPr>
        <w:pStyle w:val="BodyText"/>
        <w:spacing w:before="8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251666432" behindDoc="1" locked="0" layoutInCell="1" allowOverlap="1" wp14:anchorId="5D7F4192" wp14:editId="76035999">
            <wp:simplePos x="0" y="0"/>
            <wp:positionH relativeFrom="page">
              <wp:posOffset>725805</wp:posOffset>
            </wp:positionH>
            <wp:positionV relativeFrom="paragraph">
              <wp:posOffset>64135</wp:posOffset>
            </wp:positionV>
            <wp:extent cx="5204460" cy="3491230"/>
            <wp:effectExtent l="0" t="0" r="0" b="0"/>
            <wp:wrapTopAndBottom/>
            <wp:docPr id="79" name="Image 79" descr="https://www.advance-africa.com/images/vertices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 descr="https://www.advance-africa.com/images/vertices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4365" cy="34914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9B22D99" w14:textId="77777777" w:rsidR="008E125F" w:rsidRDefault="00000000">
      <w:pPr>
        <w:pStyle w:val="ListParagraph"/>
        <w:numPr>
          <w:ilvl w:val="1"/>
          <w:numId w:val="2"/>
        </w:numPr>
        <w:tabs>
          <w:tab w:val="left" w:pos="818"/>
          <w:tab w:val="left" w:pos="9182"/>
        </w:tabs>
        <w:spacing w:before="114"/>
        <w:ind w:left="818" w:hanging="370"/>
        <w:rPr>
          <w:b/>
          <w:sz w:val="26"/>
        </w:rPr>
      </w:pPr>
      <w:r>
        <w:rPr>
          <w:sz w:val="26"/>
        </w:rPr>
        <w:t>Vector</w:t>
      </w:r>
      <w:r>
        <w:rPr>
          <w:spacing w:val="-2"/>
          <w:sz w:val="26"/>
        </w:rPr>
        <w:t xml:space="preserve"> </w:t>
      </w:r>
      <w:r>
        <w:rPr>
          <w:spacing w:val="-5"/>
          <w:sz w:val="26"/>
        </w:rPr>
        <w:t>LN.</w:t>
      </w:r>
      <w:r>
        <w:rPr>
          <w:sz w:val="26"/>
        </w:rPr>
        <w:tab/>
      </w:r>
      <w:r>
        <w:rPr>
          <w:b/>
          <w:sz w:val="26"/>
        </w:rPr>
        <w:t>(3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538C2C69" w14:textId="77777777" w:rsidR="008E125F" w:rsidRDefault="008E125F">
      <w:pPr>
        <w:pStyle w:val="ListParagraph"/>
        <w:tabs>
          <w:tab w:val="left" w:pos="818"/>
          <w:tab w:val="left" w:pos="9182"/>
        </w:tabs>
        <w:spacing w:before="114"/>
        <w:ind w:left="0" w:firstLine="0"/>
        <w:rPr>
          <w:b/>
          <w:spacing w:val="-2"/>
          <w:sz w:val="26"/>
        </w:rPr>
      </w:pPr>
    </w:p>
    <w:p w14:paraId="43908C37" w14:textId="77777777" w:rsidR="008E125F" w:rsidRDefault="008E125F">
      <w:pPr>
        <w:pStyle w:val="ListParagraph"/>
        <w:tabs>
          <w:tab w:val="left" w:pos="818"/>
          <w:tab w:val="left" w:pos="9182"/>
        </w:tabs>
        <w:spacing w:before="114"/>
        <w:ind w:left="0" w:firstLine="0"/>
        <w:rPr>
          <w:b/>
          <w:spacing w:val="-2"/>
          <w:sz w:val="26"/>
        </w:rPr>
      </w:pPr>
    </w:p>
    <w:p w14:paraId="1B5FEC2E" w14:textId="77777777" w:rsidR="008E125F" w:rsidRDefault="008E125F">
      <w:pPr>
        <w:pStyle w:val="ListParagraph"/>
        <w:tabs>
          <w:tab w:val="left" w:pos="818"/>
          <w:tab w:val="left" w:pos="9182"/>
        </w:tabs>
        <w:spacing w:before="114"/>
        <w:ind w:left="0" w:firstLine="0"/>
        <w:rPr>
          <w:b/>
          <w:spacing w:val="-2"/>
          <w:sz w:val="26"/>
        </w:rPr>
      </w:pPr>
    </w:p>
    <w:p w14:paraId="49F45E27" w14:textId="77777777" w:rsidR="008E125F" w:rsidRDefault="00000000">
      <w:pPr>
        <w:pStyle w:val="ListParagraph"/>
        <w:numPr>
          <w:ilvl w:val="1"/>
          <w:numId w:val="2"/>
        </w:numPr>
        <w:tabs>
          <w:tab w:val="left" w:pos="895"/>
        </w:tabs>
        <w:spacing w:before="45"/>
        <w:ind w:left="895" w:hanging="383"/>
        <w:rPr>
          <w:b/>
          <w:sz w:val="26"/>
        </w:rPr>
      </w:pPr>
      <w:r>
        <w:rPr>
          <w:sz w:val="26"/>
        </w:rPr>
        <w:t>Given</w:t>
      </w:r>
      <w:r>
        <w:rPr>
          <w:spacing w:val="-1"/>
          <w:sz w:val="26"/>
        </w:rPr>
        <w:t xml:space="preserve"> </w:t>
      </w:r>
      <w:r>
        <w:rPr>
          <w:sz w:val="26"/>
        </w:rPr>
        <w:t>that</w:t>
      </w:r>
      <w:r>
        <w:rPr>
          <w:spacing w:val="-2"/>
          <w:sz w:val="26"/>
        </w:rPr>
        <w:t xml:space="preserve"> </w:t>
      </w:r>
      <w:r>
        <w:rPr>
          <w:sz w:val="26"/>
        </w:rPr>
        <w:t>a</w:t>
      </w:r>
      <w:r>
        <w:rPr>
          <w:spacing w:val="-3"/>
          <w:sz w:val="26"/>
        </w:rPr>
        <w:t xml:space="preserve"> </w:t>
      </w:r>
      <w:r>
        <w:rPr>
          <w:sz w:val="26"/>
        </w:rPr>
        <w:t>point</w:t>
      </w:r>
      <w:r>
        <w:rPr>
          <w:spacing w:val="-4"/>
          <w:sz w:val="26"/>
        </w:rPr>
        <w:t xml:space="preserve"> </w:t>
      </w:r>
      <w:r>
        <w:rPr>
          <w:sz w:val="26"/>
        </w:rPr>
        <w:t>M</w:t>
      </w:r>
      <w:r>
        <w:rPr>
          <w:spacing w:val="-2"/>
          <w:sz w:val="26"/>
        </w:rPr>
        <w:t xml:space="preserve"> </w:t>
      </w:r>
      <w:r>
        <w:rPr>
          <w:sz w:val="26"/>
        </w:rPr>
        <w:t>is</w:t>
      </w:r>
      <w:r>
        <w:rPr>
          <w:spacing w:val="-1"/>
          <w:sz w:val="26"/>
        </w:rPr>
        <w:t xml:space="preserve"> </w:t>
      </w:r>
      <w:r>
        <w:rPr>
          <w:sz w:val="26"/>
        </w:rPr>
        <w:t>on</w:t>
      </w:r>
      <w:r>
        <w:rPr>
          <w:spacing w:val="2"/>
          <w:sz w:val="26"/>
        </w:rPr>
        <w:t xml:space="preserve"> </w:t>
      </w:r>
      <w:r>
        <w:rPr>
          <w:sz w:val="26"/>
        </w:rPr>
        <w:t>LN</w:t>
      </w:r>
      <w:r>
        <w:rPr>
          <w:spacing w:val="1"/>
          <w:sz w:val="26"/>
        </w:rPr>
        <w:t xml:space="preserve"> </w:t>
      </w:r>
      <w:r>
        <w:rPr>
          <w:sz w:val="26"/>
        </w:rPr>
        <w:t>such</w:t>
      </w:r>
      <w:r>
        <w:rPr>
          <w:spacing w:val="-1"/>
          <w:sz w:val="26"/>
        </w:rPr>
        <w:t xml:space="preserve"> </w:t>
      </w:r>
      <w:r>
        <w:rPr>
          <w:sz w:val="26"/>
        </w:rPr>
        <w:t>that</w:t>
      </w:r>
      <w:r>
        <w:rPr>
          <w:spacing w:val="-1"/>
          <w:sz w:val="26"/>
        </w:rPr>
        <w:t xml:space="preserve"> </w:t>
      </w:r>
      <w:r>
        <w:rPr>
          <w:sz w:val="26"/>
        </w:rPr>
        <w:t>LM:MN</w:t>
      </w:r>
      <w:r>
        <w:rPr>
          <w:spacing w:val="-2"/>
          <w:sz w:val="26"/>
        </w:rPr>
        <w:t xml:space="preserve"> </w:t>
      </w:r>
      <w:r>
        <w:rPr>
          <w:sz w:val="26"/>
        </w:rPr>
        <w:t>=</w:t>
      </w:r>
      <w:r>
        <w:rPr>
          <w:spacing w:val="-2"/>
          <w:sz w:val="26"/>
        </w:rPr>
        <w:t xml:space="preserve"> </w:t>
      </w:r>
      <w:r>
        <w:rPr>
          <w:sz w:val="26"/>
        </w:rPr>
        <w:t>3:4, find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coordinate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1"/>
          <w:sz w:val="26"/>
        </w:rPr>
        <w:t xml:space="preserve"> </w:t>
      </w:r>
      <w:r>
        <w:rPr>
          <w:sz w:val="26"/>
        </w:rPr>
        <w:t>M</w:t>
      </w:r>
      <w:r>
        <w:rPr>
          <w:b/>
          <w:sz w:val="26"/>
        </w:rPr>
        <w:t>.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(2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3ECCD5E9" w14:textId="77777777" w:rsidR="008E125F" w:rsidRDefault="008E125F">
      <w:pPr>
        <w:pStyle w:val="ListParagraph"/>
        <w:tabs>
          <w:tab w:val="left" w:pos="895"/>
        </w:tabs>
        <w:spacing w:before="45"/>
        <w:ind w:left="0" w:firstLine="0"/>
        <w:rPr>
          <w:b/>
          <w:spacing w:val="-2"/>
          <w:sz w:val="26"/>
        </w:rPr>
      </w:pPr>
    </w:p>
    <w:p w14:paraId="53371A05" w14:textId="77777777" w:rsidR="008E125F" w:rsidRDefault="008E125F">
      <w:pPr>
        <w:pStyle w:val="ListParagraph"/>
        <w:tabs>
          <w:tab w:val="left" w:pos="895"/>
        </w:tabs>
        <w:spacing w:before="45"/>
        <w:ind w:left="0" w:firstLine="0"/>
        <w:rPr>
          <w:b/>
          <w:spacing w:val="-2"/>
          <w:sz w:val="26"/>
        </w:rPr>
      </w:pPr>
    </w:p>
    <w:p w14:paraId="03EE0B82" w14:textId="77777777" w:rsidR="008E125F" w:rsidRDefault="008E125F">
      <w:pPr>
        <w:pStyle w:val="ListParagraph"/>
        <w:tabs>
          <w:tab w:val="left" w:pos="895"/>
        </w:tabs>
        <w:spacing w:before="45"/>
        <w:ind w:left="0" w:firstLine="0"/>
        <w:rPr>
          <w:b/>
          <w:spacing w:val="-2"/>
          <w:sz w:val="26"/>
        </w:rPr>
      </w:pPr>
    </w:p>
    <w:p w14:paraId="5E3C3DF6" w14:textId="77777777" w:rsidR="008E125F" w:rsidRDefault="008E125F">
      <w:pPr>
        <w:pStyle w:val="ListParagraph"/>
        <w:tabs>
          <w:tab w:val="left" w:pos="895"/>
        </w:tabs>
        <w:spacing w:before="45"/>
        <w:ind w:left="0" w:firstLine="0"/>
        <w:rPr>
          <w:b/>
          <w:spacing w:val="-2"/>
          <w:sz w:val="26"/>
        </w:rPr>
      </w:pPr>
    </w:p>
    <w:p w14:paraId="4821E800" w14:textId="77777777" w:rsidR="008E125F" w:rsidRDefault="008E125F">
      <w:pPr>
        <w:pStyle w:val="ListParagraph"/>
        <w:tabs>
          <w:tab w:val="left" w:pos="895"/>
        </w:tabs>
        <w:spacing w:before="45"/>
        <w:ind w:left="0" w:firstLine="0"/>
        <w:rPr>
          <w:b/>
          <w:spacing w:val="-2"/>
          <w:sz w:val="26"/>
        </w:rPr>
      </w:pPr>
    </w:p>
    <w:p w14:paraId="57CE157A" w14:textId="77777777" w:rsidR="008E125F" w:rsidRDefault="00000000">
      <w:pPr>
        <w:pStyle w:val="ListParagraph"/>
        <w:numPr>
          <w:ilvl w:val="1"/>
          <w:numId w:val="2"/>
        </w:numPr>
        <w:tabs>
          <w:tab w:val="left" w:pos="803"/>
        </w:tabs>
        <w:spacing w:before="45"/>
        <w:ind w:left="803" w:hanging="355"/>
        <w:rPr>
          <w:b/>
          <w:sz w:val="26"/>
        </w:rPr>
      </w:pPr>
      <w:r>
        <w:rPr>
          <w:sz w:val="26"/>
        </w:rPr>
        <w:t>If</w:t>
      </w:r>
      <w:r>
        <w:rPr>
          <w:spacing w:val="-2"/>
          <w:sz w:val="26"/>
        </w:rPr>
        <w:t xml:space="preserve"> </w:t>
      </w:r>
      <w:r>
        <w:rPr>
          <w:sz w:val="26"/>
        </w:rPr>
        <w:t>line</w:t>
      </w:r>
      <w:r>
        <w:rPr>
          <w:spacing w:val="-2"/>
          <w:sz w:val="26"/>
        </w:rPr>
        <w:t xml:space="preserve"> </w:t>
      </w:r>
      <w:r>
        <w:rPr>
          <w:sz w:val="26"/>
        </w:rPr>
        <w:t>OM</w:t>
      </w:r>
      <w:r>
        <w:rPr>
          <w:spacing w:val="-1"/>
          <w:sz w:val="26"/>
        </w:rPr>
        <w:t xml:space="preserve"> </w:t>
      </w:r>
      <w:r>
        <w:rPr>
          <w:sz w:val="26"/>
        </w:rPr>
        <w:t>is</w:t>
      </w:r>
      <w:r>
        <w:rPr>
          <w:spacing w:val="-1"/>
          <w:sz w:val="26"/>
        </w:rPr>
        <w:t xml:space="preserve"> </w:t>
      </w:r>
      <w:r>
        <w:rPr>
          <w:sz w:val="26"/>
        </w:rPr>
        <w:t>produced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T</w:t>
      </w:r>
      <w:r>
        <w:rPr>
          <w:spacing w:val="-3"/>
          <w:sz w:val="26"/>
        </w:rPr>
        <w:t xml:space="preserve"> </w:t>
      </w:r>
      <w:r>
        <w:rPr>
          <w:sz w:val="26"/>
        </w:rPr>
        <w:t>such</w:t>
      </w:r>
      <w:r>
        <w:rPr>
          <w:spacing w:val="-1"/>
          <w:sz w:val="26"/>
        </w:rPr>
        <w:t xml:space="preserve"> </w:t>
      </w:r>
      <w:r>
        <w:rPr>
          <w:sz w:val="26"/>
        </w:rPr>
        <w:t>that</w:t>
      </w:r>
      <w:r>
        <w:rPr>
          <w:spacing w:val="-1"/>
          <w:sz w:val="26"/>
        </w:rPr>
        <w:t xml:space="preserve"> </w:t>
      </w:r>
      <w:r>
        <w:rPr>
          <w:sz w:val="26"/>
        </w:rPr>
        <w:t>OM:MT</w:t>
      </w:r>
      <w:r>
        <w:rPr>
          <w:spacing w:val="-3"/>
          <w:sz w:val="26"/>
        </w:rPr>
        <w:t xml:space="preserve"> </w:t>
      </w:r>
      <w:r>
        <w:rPr>
          <w:sz w:val="26"/>
        </w:rPr>
        <w:t>=</w:t>
      </w:r>
      <w:r>
        <w:rPr>
          <w:spacing w:val="-1"/>
          <w:sz w:val="26"/>
        </w:rPr>
        <w:t xml:space="preserve"> </w:t>
      </w:r>
      <w:r>
        <w:rPr>
          <w:spacing w:val="-5"/>
          <w:sz w:val="26"/>
        </w:rPr>
        <w:t>6:1</w:t>
      </w:r>
    </w:p>
    <w:p w14:paraId="181ABC1E" w14:textId="77777777" w:rsidR="008E125F" w:rsidRDefault="00000000">
      <w:pPr>
        <w:pStyle w:val="ListParagraph"/>
        <w:numPr>
          <w:ilvl w:val="2"/>
          <w:numId w:val="2"/>
        </w:numPr>
        <w:tabs>
          <w:tab w:val="left" w:pos="758"/>
          <w:tab w:val="left" w:pos="9246"/>
        </w:tabs>
        <w:spacing w:before="45"/>
        <w:ind w:left="758" w:hanging="310"/>
        <w:jc w:val="left"/>
        <w:rPr>
          <w:sz w:val="26"/>
        </w:rPr>
      </w:pPr>
      <w:r>
        <w:rPr>
          <w:sz w:val="26"/>
        </w:rPr>
        <w:t>Find</w:t>
      </w:r>
      <w:r>
        <w:rPr>
          <w:spacing w:val="-7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position</w:t>
      </w:r>
      <w:r>
        <w:rPr>
          <w:spacing w:val="-4"/>
          <w:sz w:val="26"/>
        </w:rPr>
        <w:t xml:space="preserve"> </w:t>
      </w:r>
      <w:r>
        <w:rPr>
          <w:sz w:val="26"/>
        </w:rPr>
        <w:t>vector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7"/>
          <w:sz w:val="26"/>
        </w:rPr>
        <w:t xml:space="preserve"> </w:t>
      </w:r>
      <w:r>
        <w:rPr>
          <w:spacing w:val="-5"/>
          <w:sz w:val="26"/>
        </w:rPr>
        <w:t>T.</w:t>
      </w:r>
      <w:r>
        <w:rPr>
          <w:sz w:val="26"/>
        </w:rPr>
        <w:tab/>
      </w:r>
      <w:r>
        <w:rPr>
          <w:b/>
          <w:sz w:val="26"/>
        </w:rPr>
        <w:t>(1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mark)</w:t>
      </w:r>
    </w:p>
    <w:p w14:paraId="54AF99B9" w14:textId="77777777" w:rsidR="008E125F" w:rsidRDefault="008E125F">
      <w:pPr>
        <w:pStyle w:val="ListParagraph"/>
        <w:tabs>
          <w:tab w:val="left" w:pos="758"/>
          <w:tab w:val="left" w:pos="9246"/>
        </w:tabs>
        <w:spacing w:before="45"/>
        <w:ind w:left="0" w:firstLine="0"/>
        <w:rPr>
          <w:b/>
          <w:spacing w:val="-2"/>
          <w:sz w:val="26"/>
        </w:rPr>
      </w:pPr>
    </w:p>
    <w:p w14:paraId="6FA92B57" w14:textId="77777777" w:rsidR="008E125F" w:rsidRDefault="008E125F">
      <w:pPr>
        <w:pStyle w:val="ListParagraph"/>
        <w:tabs>
          <w:tab w:val="left" w:pos="758"/>
          <w:tab w:val="left" w:pos="9246"/>
        </w:tabs>
        <w:spacing w:before="45"/>
        <w:ind w:left="0" w:firstLine="0"/>
        <w:rPr>
          <w:b/>
          <w:spacing w:val="-2"/>
          <w:sz w:val="26"/>
        </w:rPr>
      </w:pPr>
    </w:p>
    <w:p w14:paraId="47F0A057" w14:textId="77777777" w:rsidR="008E125F" w:rsidRDefault="008E125F">
      <w:pPr>
        <w:pStyle w:val="ListParagraph"/>
        <w:tabs>
          <w:tab w:val="left" w:pos="758"/>
          <w:tab w:val="left" w:pos="9246"/>
        </w:tabs>
        <w:spacing w:before="45"/>
        <w:ind w:left="0" w:firstLine="0"/>
        <w:rPr>
          <w:b/>
          <w:spacing w:val="-2"/>
          <w:sz w:val="26"/>
        </w:rPr>
      </w:pPr>
    </w:p>
    <w:p w14:paraId="75440DA2" w14:textId="77777777" w:rsidR="008E125F" w:rsidRDefault="00000000">
      <w:pPr>
        <w:pStyle w:val="ListParagraph"/>
        <w:numPr>
          <w:ilvl w:val="2"/>
          <w:numId w:val="2"/>
        </w:numPr>
        <w:tabs>
          <w:tab w:val="left" w:pos="895"/>
          <w:tab w:val="left" w:pos="9182"/>
        </w:tabs>
        <w:spacing w:before="45"/>
        <w:ind w:left="895" w:hanging="383"/>
        <w:jc w:val="left"/>
        <w:rPr>
          <w:b/>
          <w:sz w:val="26"/>
        </w:rPr>
      </w:pPr>
      <w:r>
        <w:rPr>
          <w:sz w:val="26"/>
        </w:rPr>
        <w:t>Show</w:t>
      </w:r>
      <w:r>
        <w:rPr>
          <w:spacing w:val="-1"/>
          <w:sz w:val="26"/>
        </w:rPr>
        <w:t xml:space="preserve"> </w:t>
      </w:r>
      <w:r>
        <w:rPr>
          <w:sz w:val="26"/>
        </w:rPr>
        <w:t>that</w:t>
      </w:r>
      <w:r>
        <w:rPr>
          <w:spacing w:val="-2"/>
          <w:sz w:val="26"/>
        </w:rPr>
        <w:t xml:space="preserve"> </w:t>
      </w:r>
      <w:r>
        <w:rPr>
          <w:sz w:val="26"/>
        </w:rPr>
        <w:t>points L,</w:t>
      </w:r>
      <w:r>
        <w:rPr>
          <w:spacing w:val="-3"/>
          <w:sz w:val="26"/>
        </w:rPr>
        <w:t xml:space="preserve"> </w:t>
      </w:r>
      <w:r>
        <w:rPr>
          <w:sz w:val="26"/>
        </w:rPr>
        <w:t>T</w:t>
      </w:r>
      <w:r>
        <w:rPr>
          <w:spacing w:val="-2"/>
          <w:sz w:val="26"/>
        </w:rPr>
        <w:t xml:space="preserve"> </w:t>
      </w:r>
      <w:r>
        <w:rPr>
          <w:sz w:val="26"/>
        </w:rPr>
        <w:t>and</w:t>
      </w:r>
      <w:r>
        <w:rPr>
          <w:spacing w:val="-1"/>
          <w:sz w:val="26"/>
        </w:rPr>
        <w:t xml:space="preserve"> </w:t>
      </w:r>
      <w:r>
        <w:rPr>
          <w:sz w:val="26"/>
        </w:rPr>
        <w:t>B</w:t>
      </w:r>
      <w:r>
        <w:rPr>
          <w:spacing w:val="-4"/>
          <w:sz w:val="26"/>
        </w:rPr>
        <w:t xml:space="preserve"> </w:t>
      </w:r>
      <w:r>
        <w:rPr>
          <w:sz w:val="26"/>
        </w:rPr>
        <w:t>are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collinear.</w:t>
      </w:r>
      <w:r>
        <w:rPr>
          <w:sz w:val="26"/>
        </w:rPr>
        <w:tab/>
      </w:r>
      <w:r>
        <w:rPr>
          <w:b/>
          <w:sz w:val="26"/>
        </w:rPr>
        <w:t>(4</w:t>
      </w:r>
      <w:r>
        <w:rPr>
          <w:b/>
          <w:spacing w:val="-1"/>
          <w:sz w:val="26"/>
        </w:rPr>
        <w:t xml:space="preserve"> </w:t>
      </w:r>
      <w:r>
        <w:rPr>
          <w:b/>
          <w:spacing w:val="-2"/>
          <w:sz w:val="26"/>
        </w:rPr>
        <w:t>marks)</w:t>
      </w:r>
    </w:p>
    <w:p w14:paraId="4ECBEC7F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003CACAA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32B8B825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737D3ABB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2643179D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76EDA94A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1684721F" w14:textId="77777777" w:rsidR="008E125F" w:rsidRDefault="008E125F">
      <w:pPr>
        <w:pStyle w:val="ListParagraph"/>
        <w:tabs>
          <w:tab w:val="left" w:pos="895"/>
          <w:tab w:val="left" w:pos="9182"/>
        </w:tabs>
        <w:spacing w:before="45"/>
        <w:ind w:left="0" w:firstLine="0"/>
        <w:rPr>
          <w:b/>
          <w:spacing w:val="-2"/>
          <w:sz w:val="26"/>
        </w:rPr>
      </w:pPr>
    </w:p>
    <w:p w14:paraId="721ADB03" w14:textId="77777777" w:rsidR="008E125F" w:rsidRDefault="008E125F">
      <w:pPr>
        <w:pStyle w:val="BodyText"/>
        <w:spacing w:before="85"/>
        <w:rPr>
          <w:b/>
          <w:sz w:val="20"/>
        </w:rPr>
      </w:pPr>
    </w:p>
    <w:p w14:paraId="0B50F46F" w14:textId="77777777" w:rsidR="008E125F" w:rsidRDefault="008E125F">
      <w:pPr>
        <w:pStyle w:val="BodyText"/>
        <w:rPr>
          <w:b/>
          <w:sz w:val="20"/>
        </w:rPr>
        <w:sectPr w:rsidR="008E125F">
          <w:pgSz w:w="12240" w:h="15840"/>
          <w:pgMar w:top="760" w:right="360" w:bottom="580" w:left="360" w:header="288" w:footer="399" w:gutter="0"/>
          <w:cols w:space="720"/>
        </w:sectPr>
      </w:pPr>
    </w:p>
    <w:p w14:paraId="3BBE00FE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</w:tabs>
        <w:spacing w:before="122"/>
        <w:ind w:left="1252" w:hanging="812"/>
        <w:jc w:val="left"/>
        <w:rPr>
          <w:b/>
          <w:sz w:val="26"/>
        </w:rPr>
      </w:pPr>
      <w:r>
        <w:rPr>
          <w:sz w:val="26"/>
        </w:rPr>
        <w:t>Complete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4"/>
          <w:sz w:val="26"/>
        </w:rPr>
        <w:t xml:space="preserve"> </w:t>
      </w:r>
      <w:r>
        <w:rPr>
          <w:sz w:val="26"/>
        </w:rPr>
        <w:t>table</w:t>
      </w:r>
      <w:r>
        <w:rPr>
          <w:spacing w:val="-1"/>
          <w:sz w:val="26"/>
        </w:rPr>
        <w:t xml:space="preserve"> </w:t>
      </w:r>
      <w:r>
        <w:rPr>
          <w:sz w:val="26"/>
        </w:rPr>
        <w:t>below</w:t>
      </w:r>
      <w:r>
        <w:rPr>
          <w:spacing w:val="-1"/>
          <w:sz w:val="26"/>
        </w:rPr>
        <w:t xml:space="preserve"> </w:t>
      </w:r>
      <w:r>
        <w:rPr>
          <w:sz w:val="26"/>
        </w:rPr>
        <w:t>for</w:t>
      </w:r>
      <w:r>
        <w:rPr>
          <w:spacing w:val="-4"/>
          <w:sz w:val="26"/>
        </w:rPr>
        <w:t xml:space="preserve"> </w:t>
      </w:r>
      <w:r>
        <w:rPr>
          <w:sz w:val="26"/>
        </w:rPr>
        <w:t xml:space="preserve">the </w:t>
      </w:r>
      <w:r>
        <w:rPr>
          <w:spacing w:val="-2"/>
          <w:sz w:val="26"/>
        </w:rPr>
        <w:t>functions</w:t>
      </w:r>
    </w:p>
    <w:p w14:paraId="0338F2BC" w14:textId="77777777" w:rsidR="008E125F" w:rsidRDefault="00000000">
      <w:pPr>
        <w:spacing w:before="100"/>
        <w:ind w:left="90"/>
        <w:rPr>
          <w:sz w:val="26"/>
        </w:rPr>
      </w:pPr>
      <w:r>
        <w:br w:type="column"/>
      </w:r>
      <w:r>
        <w:rPr>
          <w:i/>
          <w:sz w:val="26"/>
        </w:rPr>
        <w:t>y</w:t>
      </w:r>
      <w:r>
        <w:rPr>
          <w:i/>
          <w:spacing w:val="-16"/>
          <w:sz w:val="26"/>
        </w:rPr>
        <w:t xml:space="preserve"> </w:t>
      </w:r>
      <w:r>
        <w:rPr>
          <w:rFonts w:ascii="Symbol" w:hAnsi="Symbol"/>
          <w:sz w:val="26"/>
        </w:rPr>
        <w:t></w:t>
      </w:r>
      <w:r>
        <w:rPr>
          <w:spacing w:val="-12"/>
          <w:sz w:val="26"/>
        </w:rPr>
        <w:t xml:space="preserve"> </w:t>
      </w:r>
      <w:r>
        <w:rPr>
          <w:sz w:val="26"/>
        </w:rPr>
        <w:t>2</w:t>
      </w:r>
      <w:r>
        <w:rPr>
          <w:i/>
          <w:sz w:val="26"/>
        </w:rPr>
        <w:t>x</w:t>
      </w:r>
      <w:r>
        <w:rPr>
          <w:sz w:val="26"/>
          <w:vertAlign w:val="superscript"/>
        </w:rPr>
        <w:t>2</w:t>
      </w:r>
      <w:r>
        <w:rPr>
          <w:spacing w:val="6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pacing w:val="-32"/>
          <w:sz w:val="26"/>
        </w:rPr>
        <w:t xml:space="preserve"> </w:t>
      </w:r>
      <w:r>
        <w:rPr>
          <w:sz w:val="26"/>
        </w:rPr>
        <w:t>3</w:t>
      </w:r>
      <w:r>
        <w:rPr>
          <w:i/>
          <w:sz w:val="26"/>
        </w:rPr>
        <w:t>x</w:t>
      </w:r>
      <w:r>
        <w:rPr>
          <w:i/>
          <w:spacing w:val="-36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z w:val="26"/>
        </w:rPr>
        <w:t>5</w:t>
      </w:r>
      <w:r>
        <w:rPr>
          <w:spacing w:val="-4"/>
          <w:sz w:val="26"/>
        </w:rPr>
        <w:t xml:space="preserve"> </w:t>
      </w:r>
      <w:r>
        <w:rPr>
          <w:i/>
          <w:sz w:val="26"/>
        </w:rPr>
        <w:t>for</w:t>
      </w:r>
      <w:r>
        <w:rPr>
          <w:i/>
          <w:spacing w:val="-40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pacing w:val="-25"/>
          <w:sz w:val="26"/>
        </w:rPr>
        <w:t xml:space="preserve"> </w:t>
      </w:r>
      <w:r>
        <w:rPr>
          <w:sz w:val="26"/>
        </w:rPr>
        <w:t>2</w:t>
      </w:r>
      <w:r>
        <w:rPr>
          <w:spacing w:val="-16"/>
          <w:sz w:val="26"/>
        </w:rPr>
        <w:t xml:space="preserve"> </w:t>
      </w:r>
      <w:r>
        <w:rPr>
          <w:rFonts w:ascii="Symbol" w:hAnsi="Symbol"/>
          <w:sz w:val="26"/>
        </w:rPr>
        <w:t></w:t>
      </w:r>
      <w:r>
        <w:rPr>
          <w:spacing w:val="-1"/>
          <w:sz w:val="26"/>
        </w:rPr>
        <w:t xml:space="preserve"> </w:t>
      </w:r>
      <w:r>
        <w:rPr>
          <w:i/>
          <w:sz w:val="26"/>
        </w:rPr>
        <w:t>x</w:t>
      </w:r>
      <w:r>
        <w:rPr>
          <w:i/>
          <w:spacing w:val="-12"/>
          <w:sz w:val="26"/>
        </w:rPr>
        <w:t xml:space="preserve"> </w:t>
      </w:r>
      <w:r>
        <w:rPr>
          <w:rFonts w:ascii="Symbol" w:hAnsi="Symbol"/>
          <w:sz w:val="26"/>
        </w:rPr>
        <w:t></w:t>
      </w:r>
      <w:r>
        <w:rPr>
          <w:spacing w:val="-17"/>
          <w:sz w:val="26"/>
        </w:rPr>
        <w:t xml:space="preserve"> </w:t>
      </w:r>
      <w:r>
        <w:rPr>
          <w:spacing w:val="-10"/>
          <w:sz w:val="26"/>
        </w:rPr>
        <w:t>3</w:t>
      </w:r>
    </w:p>
    <w:p w14:paraId="3AC4BD56" w14:textId="77777777" w:rsidR="008E125F" w:rsidRDefault="00000000">
      <w:pPr>
        <w:spacing w:before="122"/>
        <w:ind w:left="448"/>
        <w:rPr>
          <w:b/>
          <w:sz w:val="26"/>
        </w:rPr>
      </w:pPr>
      <w:r>
        <w:br w:type="column"/>
      </w:r>
      <w:r>
        <w:rPr>
          <w:b/>
          <w:sz w:val="26"/>
        </w:rPr>
        <w:t>(2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pacing w:val="-5"/>
          <w:sz w:val="26"/>
        </w:rPr>
        <w:t>mks</w:t>
      </w:r>
      <w:proofErr w:type="spellEnd"/>
    </w:p>
    <w:p w14:paraId="28A05813" w14:textId="77777777" w:rsidR="008E125F" w:rsidRDefault="008E125F">
      <w:pPr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num="3" w:space="720" w:equalWidth="0">
            <w:col w:w="5707" w:space="40"/>
            <w:col w:w="3084" w:space="623"/>
            <w:col w:w="2066"/>
          </w:cols>
        </w:sectPr>
      </w:pPr>
    </w:p>
    <w:p w14:paraId="2A5F947D" w14:textId="77777777" w:rsidR="008E125F" w:rsidRDefault="008E125F">
      <w:pPr>
        <w:pStyle w:val="BodyText"/>
        <w:spacing w:before="202"/>
        <w:rPr>
          <w:b/>
          <w:sz w:val="20"/>
        </w:rPr>
      </w:pPr>
    </w:p>
    <w:p w14:paraId="2FD0531B" w14:textId="77777777" w:rsidR="008E125F" w:rsidRDefault="00000000">
      <w:pPr>
        <w:ind w:left="4085"/>
        <w:rPr>
          <w:b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7991416F" wp14:editId="54882D18">
                <wp:extent cx="2129155" cy="444500"/>
                <wp:effectExtent l="0" t="0" r="0" b="2540"/>
                <wp:docPr id="80" name="Group 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29155" cy="445134"/>
                          <a:chOff x="0" y="0"/>
                          <a:chExt cx="2129155" cy="445134"/>
                        </a:xfrm>
                      </wpg:grpSpPr>
                      <wps:wsp>
                        <wps:cNvPr id="81" name="Textbox 81"/>
                        <wps:cNvSpPr txBox="1"/>
                        <wps:spPr>
                          <a:xfrm>
                            <a:off x="639952" y="3054"/>
                            <a:ext cx="1304925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A57928" w14:textId="77777777" w:rsidR="008E125F" w:rsidRDefault="00000000">
                              <w:pPr>
                                <w:tabs>
                                  <w:tab w:val="left" w:pos="536"/>
                                  <w:tab w:val="left" w:pos="992"/>
                                  <w:tab w:val="left" w:pos="1448"/>
                                  <w:tab w:val="left" w:pos="1904"/>
                                </w:tabs>
                                <w:spacing w:line="28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7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0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1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sz w:val="26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2" name="Textbox 82"/>
                        <wps:cNvSpPr txBox="1"/>
                        <wps:spPr>
                          <a:xfrm>
                            <a:off x="299720" y="3054"/>
                            <a:ext cx="146050" cy="1828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CAC0287" w14:textId="77777777" w:rsidR="008E125F" w:rsidRDefault="00000000">
                              <w:pPr>
                                <w:spacing w:line="28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7"/>
                                  <w:sz w:val="26"/>
                                </w:rPr>
                                <w:t>-</w:t>
                              </w:r>
                              <w:r>
                                <w:rPr>
                                  <w:spacing w:val="-10"/>
                                  <w:sz w:val="2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12"/>
                            <a:ext cx="2129155" cy="4451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9155" h="445134">
                                <a:moveTo>
                                  <a:pt x="632447" y="0"/>
                                </a:moveTo>
                                <a:lnTo>
                                  <a:pt x="627380" y="0"/>
                                </a:lnTo>
                                <a:lnTo>
                                  <a:pt x="627380" y="218744"/>
                                </a:lnTo>
                                <a:lnTo>
                                  <a:pt x="292100" y="218744"/>
                                </a:lnTo>
                                <a:lnTo>
                                  <a:pt x="292100" y="0"/>
                                </a:lnTo>
                                <a:lnTo>
                                  <a:pt x="287020" y="0"/>
                                </a:lnTo>
                                <a:lnTo>
                                  <a:pt x="287020" y="218744"/>
                                </a:lnTo>
                                <a:lnTo>
                                  <a:pt x="0" y="218744"/>
                                </a:lnTo>
                                <a:lnTo>
                                  <a:pt x="0" y="223824"/>
                                </a:lnTo>
                                <a:lnTo>
                                  <a:pt x="287020" y="223824"/>
                                </a:lnTo>
                                <a:lnTo>
                                  <a:pt x="287020" y="226364"/>
                                </a:lnTo>
                                <a:lnTo>
                                  <a:pt x="287020" y="444804"/>
                                </a:lnTo>
                                <a:lnTo>
                                  <a:pt x="292100" y="444804"/>
                                </a:lnTo>
                                <a:lnTo>
                                  <a:pt x="292100" y="226364"/>
                                </a:lnTo>
                                <a:lnTo>
                                  <a:pt x="292100" y="223824"/>
                                </a:lnTo>
                                <a:lnTo>
                                  <a:pt x="627380" y="223824"/>
                                </a:lnTo>
                                <a:lnTo>
                                  <a:pt x="627380" y="226364"/>
                                </a:lnTo>
                                <a:lnTo>
                                  <a:pt x="627380" y="444804"/>
                                </a:lnTo>
                                <a:lnTo>
                                  <a:pt x="632447" y="444804"/>
                                </a:lnTo>
                                <a:lnTo>
                                  <a:pt x="632447" y="226364"/>
                                </a:lnTo>
                                <a:lnTo>
                                  <a:pt x="632447" y="218744"/>
                                </a:lnTo>
                                <a:lnTo>
                                  <a:pt x="632447" y="0"/>
                                </a:lnTo>
                                <a:close/>
                              </a:path>
                              <a:path w="2129155" h="445134">
                                <a:moveTo>
                                  <a:pt x="973061" y="0"/>
                                </a:moveTo>
                                <a:lnTo>
                                  <a:pt x="967994" y="0"/>
                                </a:lnTo>
                                <a:lnTo>
                                  <a:pt x="967994" y="218744"/>
                                </a:lnTo>
                                <a:lnTo>
                                  <a:pt x="632460" y="218744"/>
                                </a:lnTo>
                                <a:lnTo>
                                  <a:pt x="632460" y="223824"/>
                                </a:lnTo>
                                <a:lnTo>
                                  <a:pt x="967994" y="223824"/>
                                </a:lnTo>
                                <a:lnTo>
                                  <a:pt x="967994" y="226364"/>
                                </a:lnTo>
                                <a:lnTo>
                                  <a:pt x="967994" y="444804"/>
                                </a:lnTo>
                                <a:lnTo>
                                  <a:pt x="973061" y="444804"/>
                                </a:lnTo>
                                <a:lnTo>
                                  <a:pt x="973061" y="226364"/>
                                </a:lnTo>
                                <a:lnTo>
                                  <a:pt x="973061" y="218744"/>
                                </a:lnTo>
                                <a:lnTo>
                                  <a:pt x="973061" y="0"/>
                                </a:lnTo>
                                <a:close/>
                              </a:path>
                              <a:path w="2129155" h="445134">
                                <a:moveTo>
                                  <a:pt x="1257541" y="218744"/>
                                </a:moveTo>
                                <a:lnTo>
                                  <a:pt x="973074" y="218744"/>
                                </a:lnTo>
                                <a:lnTo>
                                  <a:pt x="973074" y="223824"/>
                                </a:lnTo>
                                <a:lnTo>
                                  <a:pt x="1257541" y="223824"/>
                                </a:lnTo>
                                <a:lnTo>
                                  <a:pt x="1257541" y="218744"/>
                                </a:lnTo>
                                <a:close/>
                              </a:path>
                              <a:path w="2129155" h="445134">
                                <a:moveTo>
                                  <a:pt x="1262621" y="0"/>
                                </a:moveTo>
                                <a:lnTo>
                                  <a:pt x="1257554" y="0"/>
                                </a:lnTo>
                                <a:lnTo>
                                  <a:pt x="1257554" y="218744"/>
                                </a:lnTo>
                                <a:lnTo>
                                  <a:pt x="1257554" y="226364"/>
                                </a:lnTo>
                                <a:lnTo>
                                  <a:pt x="1257554" y="444804"/>
                                </a:lnTo>
                                <a:lnTo>
                                  <a:pt x="1262621" y="444804"/>
                                </a:lnTo>
                                <a:lnTo>
                                  <a:pt x="1262621" y="226364"/>
                                </a:lnTo>
                                <a:lnTo>
                                  <a:pt x="1262621" y="218744"/>
                                </a:lnTo>
                                <a:lnTo>
                                  <a:pt x="1262621" y="0"/>
                                </a:lnTo>
                                <a:close/>
                              </a:path>
                              <a:path w="2129155" h="445134">
                                <a:moveTo>
                                  <a:pt x="1547101" y="218744"/>
                                </a:moveTo>
                                <a:lnTo>
                                  <a:pt x="1262634" y="218744"/>
                                </a:lnTo>
                                <a:lnTo>
                                  <a:pt x="1262634" y="223824"/>
                                </a:lnTo>
                                <a:lnTo>
                                  <a:pt x="1547101" y="223824"/>
                                </a:lnTo>
                                <a:lnTo>
                                  <a:pt x="1547101" y="218744"/>
                                </a:lnTo>
                                <a:close/>
                              </a:path>
                              <a:path w="2129155" h="445134">
                                <a:moveTo>
                                  <a:pt x="1552181" y="0"/>
                                </a:moveTo>
                                <a:lnTo>
                                  <a:pt x="1547114" y="0"/>
                                </a:lnTo>
                                <a:lnTo>
                                  <a:pt x="1547114" y="218744"/>
                                </a:lnTo>
                                <a:lnTo>
                                  <a:pt x="1547114" y="226364"/>
                                </a:lnTo>
                                <a:lnTo>
                                  <a:pt x="1547114" y="444804"/>
                                </a:lnTo>
                                <a:lnTo>
                                  <a:pt x="1552181" y="444804"/>
                                </a:lnTo>
                                <a:lnTo>
                                  <a:pt x="1552181" y="226364"/>
                                </a:lnTo>
                                <a:lnTo>
                                  <a:pt x="1552181" y="218744"/>
                                </a:lnTo>
                                <a:lnTo>
                                  <a:pt x="1552181" y="0"/>
                                </a:lnTo>
                                <a:close/>
                              </a:path>
                              <a:path w="2129155" h="445134">
                                <a:moveTo>
                                  <a:pt x="1836991" y="218744"/>
                                </a:moveTo>
                                <a:lnTo>
                                  <a:pt x="1552194" y="218744"/>
                                </a:lnTo>
                                <a:lnTo>
                                  <a:pt x="1552194" y="223824"/>
                                </a:lnTo>
                                <a:lnTo>
                                  <a:pt x="1836991" y="223824"/>
                                </a:lnTo>
                                <a:lnTo>
                                  <a:pt x="1836991" y="218744"/>
                                </a:lnTo>
                                <a:close/>
                              </a:path>
                              <a:path w="2129155" h="445134">
                                <a:moveTo>
                                  <a:pt x="1842122" y="0"/>
                                </a:moveTo>
                                <a:lnTo>
                                  <a:pt x="1837055" y="0"/>
                                </a:lnTo>
                                <a:lnTo>
                                  <a:pt x="1837055" y="218744"/>
                                </a:lnTo>
                                <a:lnTo>
                                  <a:pt x="1837055" y="226364"/>
                                </a:lnTo>
                                <a:lnTo>
                                  <a:pt x="1837055" y="444804"/>
                                </a:lnTo>
                                <a:lnTo>
                                  <a:pt x="1842122" y="444804"/>
                                </a:lnTo>
                                <a:lnTo>
                                  <a:pt x="1842122" y="226364"/>
                                </a:lnTo>
                                <a:lnTo>
                                  <a:pt x="1842122" y="218744"/>
                                </a:lnTo>
                                <a:lnTo>
                                  <a:pt x="1842122" y="0"/>
                                </a:lnTo>
                                <a:close/>
                              </a:path>
                              <a:path w="2129155" h="445134">
                                <a:moveTo>
                                  <a:pt x="2129155" y="218744"/>
                                </a:moveTo>
                                <a:lnTo>
                                  <a:pt x="1842135" y="218744"/>
                                </a:lnTo>
                                <a:lnTo>
                                  <a:pt x="1842135" y="223824"/>
                                </a:lnTo>
                                <a:lnTo>
                                  <a:pt x="2129155" y="223824"/>
                                </a:lnTo>
                                <a:lnTo>
                                  <a:pt x="2129155" y="218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4" name="Textbox 84"/>
                        <wps:cNvSpPr txBox="1"/>
                        <wps:spPr>
                          <a:xfrm>
                            <a:off x="10160" y="3054"/>
                            <a:ext cx="95250" cy="408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64BDC2" w14:textId="77777777" w:rsidR="008E125F" w:rsidRDefault="00000000">
                              <w:pPr>
                                <w:spacing w:line="288" w:lineRule="exact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10"/>
                                  <w:sz w:val="26"/>
                                </w:rPr>
                                <w:t>x</w:t>
                              </w:r>
                            </w:p>
                            <w:p w14:paraId="49D07B8A" w14:textId="77777777" w:rsidR="008E125F" w:rsidRDefault="00000000">
                              <w:pPr>
                                <w:spacing w:before="5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spacing w:val="-10"/>
                                  <w:sz w:val="26"/>
                                </w:rPr>
                                <w:t>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1416F" id="Group 80" o:spid="_x0000_s1037" style="width:167.65pt;height:35pt;mso-position-horizontal-relative:char;mso-position-vertical-relative:line" coordsize="21291,44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">
                <v:shape id="Textbox 81" o:spid="_x0000_s1038" type="#_x0000_t202" style="position:absolute;left:6399;top:30;width:13049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" filled="f" stroked="f">
                  <v:textbox inset="0,0,0,0">
                    <w:txbxContent>
                      <w:p w14:paraId="3CA57928" w14:textId="77777777" w:rsidR="008E125F" w:rsidRDefault="00000000">
                        <w:pPr>
                          <w:tabs>
                            <w:tab w:val="left" w:pos="536"/>
                            <w:tab w:val="left" w:pos="992"/>
                            <w:tab w:val="left" w:pos="1448"/>
                            <w:tab w:val="left" w:pos="1904"/>
                          </w:tabs>
                          <w:spacing w:line="288" w:lineRule="exact"/>
                          <w:rPr>
                            <w:sz w:val="26"/>
                          </w:rPr>
                        </w:pPr>
                        <w:r>
                          <w:rPr>
                            <w:spacing w:val="-7"/>
                            <w:sz w:val="26"/>
                          </w:rPr>
                          <w:t>-</w:t>
                        </w:r>
                        <w:r>
                          <w:rPr>
                            <w:spacing w:val="-10"/>
                            <w:sz w:val="26"/>
                          </w:rPr>
                          <w:t>1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10"/>
                            <w:sz w:val="26"/>
                          </w:rPr>
                          <w:t>0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10"/>
                            <w:sz w:val="26"/>
                          </w:rPr>
                          <w:t>1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10"/>
                            <w:sz w:val="26"/>
                          </w:rPr>
                          <w:t>2</w:t>
                        </w:r>
                        <w:r>
                          <w:rPr>
                            <w:sz w:val="26"/>
                          </w:rPr>
                          <w:tab/>
                        </w:r>
                        <w:r>
                          <w:rPr>
                            <w:spacing w:val="-10"/>
                            <w:sz w:val="26"/>
                          </w:rPr>
                          <w:t>3</w:t>
                        </w:r>
                      </w:p>
                    </w:txbxContent>
                  </v:textbox>
                </v:shape>
                <v:shape id="Textbox 82" o:spid="_x0000_s1039" type="#_x0000_t202" style="position:absolute;left:2997;top:30;width:1460;height:18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" filled="f" stroked="f">
                  <v:textbox inset="0,0,0,0">
                    <w:txbxContent>
                      <w:p w14:paraId="4CAC0287" w14:textId="77777777" w:rsidR="008E125F" w:rsidRDefault="00000000">
                        <w:pPr>
                          <w:spacing w:line="288" w:lineRule="exact"/>
                          <w:rPr>
                            <w:sz w:val="26"/>
                          </w:rPr>
                        </w:pPr>
                        <w:r>
                          <w:rPr>
                            <w:spacing w:val="-7"/>
                            <w:sz w:val="26"/>
                          </w:rPr>
                          <w:t>-</w:t>
                        </w:r>
                        <w:r>
                          <w:rPr>
                            <w:spacing w:val="-10"/>
                            <w:sz w:val="26"/>
                          </w:rPr>
                          <w:t>2</w:t>
                        </w:r>
                      </w:p>
                    </w:txbxContent>
                  </v:textbox>
                </v:shape>
                <v:shape id="Graphic 83" o:spid="_x0000_s1040" style="position:absolute;width:21291;height:4451;visibility:visible;mso-wrap-style:square;v-text-anchor:top" coordsize="2129155,4451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" path="m632447,r-5067,l627380,218744r-335280,l292100,r-5080,l287020,218744,,218744r,5080l287020,223824r,2540l287020,444804r5080,l292100,226364r,-2540l627380,223824r,2540l627380,444804r5067,l632447,226364r,-7620l632447,xem973061,r-5067,l967994,218744r-335534,l632460,223824r335534,l967994,226364r,218440l973061,444804r,-218440l973061,218744,973061,xem1257541,218744r-284467,l973074,223824r284467,l1257541,218744xem1262621,r-5067,l1257554,218744r,7620l1257554,444804r5067,l1262621,226364r,-7620l1262621,xem1547101,218744r-284467,l1262634,223824r284467,l1547101,218744xem1552181,r-5067,l1547114,218744r,7620l1547114,444804r5067,l1552181,226364r,-7620l1552181,xem1836991,218744r-284797,l1552194,223824r284797,l1836991,218744xem1842122,r-5067,l1837055,218744r,7620l1837055,444804r5067,l1842122,226364r,-7620l1842122,xem2129155,218744r-287020,l1842135,223824r287020,l2129155,218744xe" fillcolor="black" stroked="f">
                  <v:path arrowok="t"/>
                </v:shape>
                <v:shape id="Textbox 84" o:spid="_x0000_s1041" type="#_x0000_t202" style="position:absolute;left:101;top:30;width:953;height:4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DEzxAAAANsAAAAPAAAAZHJzL2Rvd25yZXYueG1sRI9Ba8JA&#10;FITvBf/D8gRvdVMR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IIIMTPEAAAA2wAAAA8A&#10;AAAAAAAAAAAAAAAABwIAAGRycy9kb3ducmV2LnhtbFBLBQYAAAAAAwADALcAAAD4AgAAAAA=&#10;" filled="f" stroked="f">
                  <v:textbox inset="0,0,0,0">
                    <w:txbxContent>
                      <w:p w14:paraId="0E64BDC2" w14:textId="77777777" w:rsidR="008E125F" w:rsidRDefault="00000000">
                        <w:pPr>
                          <w:spacing w:line="288" w:lineRule="exact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sz w:val="26"/>
                          </w:rPr>
                          <w:t>x</w:t>
                        </w:r>
                      </w:p>
                      <w:p w14:paraId="49D07B8A" w14:textId="77777777" w:rsidR="008E125F" w:rsidRDefault="00000000">
                        <w:pPr>
                          <w:spacing w:before="57"/>
                          <w:rPr>
                            <w:sz w:val="26"/>
                          </w:rPr>
                        </w:pPr>
                        <w:r>
                          <w:rPr>
                            <w:spacing w:val="-10"/>
                            <w:sz w:val="26"/>
                          </w:rPr>
                          <w:t>y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110886" w14:textId="77777777" w:rsidR="008E125F" w:rsidRDefault="00000000">
      <w:pPr>
        <w:pStyle w:val="ListParagraph"/>
        <w:numPr>
          <w:ilvl w:val="0"/>
          <w:numId w:val="7"/>
        </w:numPr>
        <w:tabs>
          <w:tab w:val="left" w:pos="1260"/>
          <w:tab w:val="left" w:pos="9902"/>
        </w:tabs>
        <w:jc w:val="left"/>
        <w:rPr>
          <w:b/>
          <w:sz w:val="26"/>
        </w:rPr>
      </w:pPr>
      <w:r>
        <w:rPr>
          <w:sz w:val="26"/>
        </w:rPr>
        <w:t>Draw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graph</w:t>
      </w:r>
      <w:r>
        <w:rPr>
          <w:spacing w:val="-1"/>
          <w:sz w:val="26"/>
        </w:rPr>
        <w:t xml:space="preserve"> </w:t>
      </w:r>
      <w:r>
        <w:rPr>
          <w:sz w:val="26"/>
        </w:rPr>
        <w:t>of</w:t>
      </w:r>
      <w:r>
        <w:rPr>
          <w:spacing w:val="60"/>
          <w:sz w:val="26"/>
        </w:rPr>
        <w:t xml:space="preserve"> </w:t>
      </w:r>
      <w:r>
        <w:rPr>
          <w:i/>
          <w:sz w:val="26"/>
        </w:rPr>
        <w:t>y</w:t>
      </w:r>
      <w:r>
        <w:rPr>
          <w:i/>
          <w:spacing w:val="-3"/>
          <w:sz w:val="26"/>
        </w:rPr>
        <w:t xml:space="preserve"> </w:t>
      </w:r>
      <w:r>
        <w:rPr>
          <w:rFonts w:ascii="Symbol" w:hAnsi="Symbol"/>
          <w:sz w:val="26"/>
        </w:rPr>
        <w:t></w:t>
      </w:r>
      <w:r>
        <w:rPr>
          <w:spacing w:val="-11"/>
          <w:sz w:val="26"/>
        </w:rPr>
        <w:t xml:space="preserve"> </w:t>
      </w:r>
      <w:r>
        <w:rPr>
          <w:sz w:val="26"/>
        </w:rPr>
        <w:t>2</w:t>
      </w:r>
      <w:r>
        <w:rPr>
          <w:i/>
          <w:sz w:val="26"/>
        </w:rPr>
        <w:t>x</w:t>
      </w:r>
      <w:r>
        <w:rPr>
          <w:sz w:val="26"/>
          <w:vertAlign w:val="superscript"/>
        </w:rPr>
        <w:t>2</w:t>
      </w:r>
      <w:r>
        <w:rPr>
          <w:spacing w:val="9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pacing w:val="-32"/>
          <w:sz w:val="26"/>
        </w:rPr>
        <w:t xml:space="preserve"> </w:t>
      </w:r>
      <w:r>
        <w:rPr>
          <w:sz w:val="26"/>
        </w:rPr>
        <w:t>3</w:t>
      </w:r>
      <w:r>
        <w:rPr>
          <w:i/>
          <w:sz w:val="26"/>
        </w:rPr>
        <w:t>x</w:t>
      </w:r>
      <w:r>
        <w:rPr>
          <w:i/>
          <w:spacing w:val="-36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z w:val="26"/>
        </w:rPr>
        <w:t>5</w:t>
      </w:r>
      <w:r>
        <w:rPr>
          <w:spacing w:val="7"/>
          <w:sz w:val="26"/>
        </w:rPr>
        <w:t xml:space="preserve"> </w:t>
      </w:r>
      <w:r>
        <w:rPr>
          <w:sz w:val="26"/>
        </w:rPr>
        <w:t>from</w:t>
      </w:r>
      <w:r>
        <w:rPr>
          <w:spacing w:val="-5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table</w:t>
      </w:r>
      <w:r>
        <w:rPr>
          <w:spacing w:val="-1"/>
          <w:sz w:val="26"/>
        </w:rPr>
        <w:t xml:space="preserve"> </w:t>
      </w:r>
      <w:r>
        <w:rPr>
          <w:spacing w:val="-2"/>
          <w:sz w:val="26"/>
        </w:rPr>
        <w:t>above.</w:t>
      </w:r>
      <w:r>
        <w:rPr>
          <w:sz w:val="26"/>
        </w:rPr>
        <w:tab/>
      </w:r>
      <w:r>
        <w:rPr>
          <w:b/>
          <w:sz w:val="26"/>
        </w:rPr>
        <w:t>(2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pacing w:val="-4"/>
          <w:sz w:val="26"/>
        </w:rPr>
        <w:t>mks</w:t>
      </w:r>
      <w:proofErr w:type="spellEnd"/>
      <w:r>
        <w:rPr>
          <w:b/>
          <w:spacing w:val="-4"/>
          <w:sz w:val="26"/>
        </w:rPr>
        <w:t>)</w:t>
      </w:r>
    </w:p>
    <w:p w14:paraId="3680F517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0C47493A" w14:textId="77777777" w:rsidR="008E125F" w:rsidRDefault="00000000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  <w:r>
        <w:rPr>
          <w:noProof/>
        </w:rPr>
        <w:drawing>
          <wp:inline distT="0" distB="0" distL="114300" distR="114300" wp14:anchorId="0736CF9C" wp14:editId="32C42CBB">
            <wp:extent cx="6757094" cy="5648325"/>
            <wp:effectExtent l="0" t="0" r="5715" b="0"/>
            <wp:docPr id="77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3" name="Picture 2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768004" cy="565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0EFB1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5B8826ED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114A32D5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668CDBF6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44DF4A41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453069F1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6D5D2395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292AED96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6EE9610A" w14:textId="77777777" w:rsidR="008E125F" w:rsidRDefault="008E125F">
      <w:pPr>
        <w:pStyle w:val="ListParagraph"/>
        <w:tabs>
          <w:tab w:val="left" w:pos="1260"/>
          <w:tab w:val="left" w:pos="9902"/>
        </w:tabs>
        <w:ind w:left="0" w:firstLine="0"/>
        <w:rPr>
          <w:b/>
          <w:spacing w:val="-4"/>
          <w:sz w:val="26"/>
        </w:rPr>
      </w:pPr>
    </w:p>
    <w:p w14:paraId="0A3CBCC4" w14:textId="77777777" w:rsidR="008E125F" w:rsidRDefault="00000000">
      <w:pPr>
        <w:pStyle w:val="ListParagraph"/>
        <w:numPr>
          <w:ilvl w:val="0"/>
          <w:numId w:val="7"/>
        </w:numPr>
        <w:tabs>
          <w:tab w:val="left" w:pos="1260"/>
          <w:tab w:val="left" w:pos="9902"/>
        </w:tabs>
        <w:spacing w:before="109"/>
        <w:jc w:val="left"/>
        <w:rPr>
          <w:b/>
          <w:sz w:val="26"/>
        </w:rPr>
      </w:pPr>
      <w:r>
        <w:rPr>
          <w:sz w:val="26"/>
        </w:rPr>
        <w:t>Use</w:t>
      </w:r>
      <w:r>
        <w:rPr>
          <w:spacing w:val="-1"/>
          <w:sz w:val="26"/>
        </w:rPr>
        <w:t xml:space="preserve"> </w:t>
      </w:r>
      <w:r>
        <w:rPr>
          <w:sz w:val="26"/>
        </w:rPr>
        <w:t>your</w:t>
      </w:r>
      <w:r>
        <w:rPr>
          <w:spacing w:val="-2"/>
          <w:sz w:val="26"/>
        </w:rPr>
        <w:t xml:space="preserve"> </w:t>
      </w:r>
      <w:r>
        <w:rPr>
          <w:sz w:val="26"/>
        </w:rPr>
        <w:t>graph</w:t>
      </w:r>
      <w:r>
        <w:rPr>
          <w:spacing w:val="-2"/>
          <w:sz w:val="26"/>
        </w:rPr>
        <w:t xml:space="preserve"> </w:t>
      </w:r>
      <w:r>
        <w:rPr>
          <w:sz w:val="26"/>
        </w:rPr>
        <w:t>to</w:t>
      </w:r>
      <w:r>
        <w:rPr>
          <w:spacing w:val="-5"/>
          <w:sz w:val="26"/>
        </w:rPr>
        <w:t xml:space="preserve"> </w:t>
      </w:r>
      <w:r>
        <w:rPr>
          <w:sz w:val="26"/>
        </w:rPr>
        <w:t>solve</w:t>
      </w:r>
      <w:r>
        <w:rPr>
          <w:spacing w:val="-2"/>
          <w:sz w:val="26"/>
        </w:rPr>
        <w:t xml:space="preserve"> </w:t>
      </w:r>
      <w:r>
        <w:rPr>
          <w:sz w:val="26"/>
        </w:rPr>
        <w:t>the</w:t>
      </w:r>
      <w:r>
        <w:rPr>
          <w:spacing w:val="-2"/>
          <w:sz w:val="26"/>
        </w:rPr>
        <w:t xml:space="preserve"> </w:t>
      </w:r>
      <w:r>
        <w:rPr>
          <w:sz w:val="26"/>
        </w:rPr>
        <w:t>equation</w:t>
      </w:r>
      <w:r>
        <w:rPr>
          <w:spacing w:val="65"/>
          <w:sz w:val="26"/>
        </w:rPr>
        <w:t xml:space="preserve"> </w:t>
      </w:r>
      <w:r>
        <w:rPr>
          <w:i/>
          <w:sz w:val="26"/>
        </w:rPr>
        <w:t>y</w:t>
      </w:r>
      <w:r>
        <w:rPr>
          <w:i/>
          <w:spacing w:val="-4"/>
          <w:sz w:val="26"/>
        </w:rPr>
        <w:t xml:space="preserve"> </w:t>
      </w:r>
      <w:r>
        <w:rPr>
          <w:rFonts w:ascii="Symbol" w:hAnsi="Symbol"/>
          <w:sz w:val="26"/>
        </w:rPr>
        <w:t></w:t>
      </w:r>
      <w:r>
        <w:rPr>
          <w:spacing w:val="-11"/>
          <w:sz w:val="26"/>
        </w:rPr>
        <w:t xml:space="preserve"> </w:t>
      </w:r>
      <w:r>
        <w:rPr>
          <w:sz w:val="26"/>
        </w:rPr>
        <w:t>2</w:t>
      </w:r>
      <w:r>
        <w:rPr>
          <w:i/>
          <w:sz w:val="26"/>
        </w:rPr>
        <w:t>x</w:t>
      </w:r>
      <w:r>
        <w:rPr>
          <w:sz w:val="26"/>
          <w:vertAlign w:val="superscript"/>
        </w:rPr>
        <w:t>2</w:t>
      </w:r>
      <w:r>
        <w:rPr>
          <w:spacing w:val="8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pacing w:val="-32"/>
          <w:sz w:val="26"/>
        </w:rPr>
        <w:t xml:space="preserve"> </w:t>
      </w:r>
      <w:r>
        <w:rPr>
          <w:sz w:val="26"/>
        </w:rPr>
        <w:t>3</w:t>
      </w:r>
      <w:r>
        <w:rPr>
          <w:i/>
          <w:sz w:val="26"/>
        </w:rPr>
        <w:t>x</w:t>
      </w:r>
      <w:r>
        <w:rPr>
          <w:i/>
          <w:spacing w:val="-36"/>
          <w:sz w:val="26"/>
        </w:rPr>
        <w:t xml:space="preserve"> </w:t>
      </w:r>
      <w:r>
        <w:rPr>
          <w:rFonts w:ascii="Symbol" w:hAnsi="Symbol"/>
          <w:sz w:val="26"/>
        </w:rPr>
        <w:t></w:t>
      </w:r>
      <w:r>
        <w:rPr>
          <w:sz w:val="26"/>
        </w:rPr>
        <w:t>5</w:t>
      </w:r>
      <w:r>
        <w:rPr>
          <w:spacing w:val="7"/>
          <w:sz w:val="26"/>
        </w:rPr>
        <w:t xml:space="preserve"> </w:t>
      </w:r>
      <w:r>
        <w:rPr>
          <w:spacing w:val="-5"/>
          <w:sz w:val="26"/>
        </w:rPr>
        <w:t>=0</w:t>
      </w:r>
      <w:r>
        <w:rPr>
          <w:sz w:val="26"/>
        </w:rPr>
        <w:tab/>
      </w:r>
      <w:r>
        <w:rPr>
          <w:b/>
          <w:sz w:val="26"/>
        </w:rPr>
        <w:t>(1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pacing w:val="-5"/>
          <w:sz w:val="26"/>
        </w:rPr>
        <w:t>mk</w:t>
      </w:r>
      <w:proofErr w:type="spellEnd"/>
      <w:r>
        <w:rPr>
          <w:b/>
          <w:spacing w:val="-5"/>
          <w:sz w:val="26"/>
        </w:rPr>
        <w:t>)</w:t>
      </w:r>
    </w:p>
    <w:p w14:paraId="57224FB1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09"/>
        <w:ind w:left="0" w:firstLine="0"/>
        <w:rPr>
          <w:b/>
          <w:spacing w:val="-5"/>
          <w:sz w:val="26"/>
        </w:rPr>
      </w:pPr>
    </w:p>
    <w:p w14:paraId="5A5824BF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09"/>
        <w:ind w:left="0" w:firstLine="0"/>
        <w:rPr>
          <w:b/>
          <w:spacing w:val="-5"/>
          <w:sz w:val="26"/>
        </w:rPr>
      </w:pPr>
    </w:p>
    <w:p w14:paraId="02869F5D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09"/>
        <w:ind w:left="0" w:firstLine="0"/>
        <w:rPr>
          <w:b/>
          <w:spacing w:val="-5"/>
          <w:sz w:val="26"/>
        </w:rPr>
      </w:pPr>
    </w:p>
    <w:p w14:paraId="019C5C73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09"/>
        <w:ind w:left="0" w:firstLine="0"/>
        <w:rPr>
          <w:b/>
          <w:spacing w:val="-5"/>
          <w:sz w:val="26"/>
        </w:rPr>
      </w:pPr>
    </w:p>
    <w:p w14:paraId="66935AF4" w14:textId="77777777" w:rsidR="008E125F" w:rsidRDefault="008E125F">
      <w:pPr>
        <w:pStyle w:val="ListParagraph"/>
        <w:tabs>
          <w:tab w:val="left" w:pos="1260"/>
          <w:tab w:val="left" w:pos="9902"/>
        </w:tabs>
        <w:spacing w:before="109"/>
        <w:ind w:left="0" w:firstLine="0"/>
        <w:rPr>
          <w:b/>
          <w:spacing w:val="-5"/>
          <w:sz w:val="26"/>
        </w:rPr>
      </w:pPr>
    </w:p>
    <w:p w14:paraId="3E1535CD" w14:textId="77777777" w:rsidR="008E125F" w:rsidRDefault="00000000">
      <w:pPr>
        <w:pStyle w:val="BodyText"/>
        <w:tabs>
          <w:tab w:val="left" w:pos="1260"/>
          <w:tab w:val="left" w:pos="9902"/>
        </w:tabs>
        <w:spacing w:before="80" w:line="297" w:lineRule="auto"/>
        <w:ind w:left="1320" w:right="889" w:hanging="809"/>
      </w:pPr>
      <w:r>
        <w:rPr>
          <w:b/>
          <w:spacing w:val="-4"/>
        </w:rPr>
        <w:t>(d)</w:t>
      </w:r>
      <w:r>
        <w:rPr>
          <w:b/>
        </w:rPr>
        <w:tab/>
      </w:r>
      <w:r>
        <w:t>From your graph, find the value of X which satisfy the simultaneous equations.</w:t>
      </w:r>
      <w:r>
        <w:tab/>
      </w:r>
      <w:r>
        <w:rPr>
          <w:b/>
        </w:rPr>
        <w:t>(1</w:t>
      </w:r>
      <w:r>
        <w:rPr>
          <w:b/>
          <w:spacing w:val="-17"/>
        </w:rPr>
        <w:t xml:space="preserve"> </w:t>
      </w:r>
      <w:proofErr w:type="spellStart"/>
      <w:r>
        <w:rPr>
          <w:b/>
        </w:rPr>
        <w:t>mk</w:t>
      </w:r>
      <w:proofErr w:type="spellEnd"/>
      <w:r>
        <w:rPr>
          <w:b/>
        </w:rPr>
        <w:t xml:space="preserve">) </w:t>
      </w:r>
      <w:r>
        <w:rPr>
          <w:i/>
        </w:rPr>
        <w:t xml:space="preserve">y </w:t>
      </w:r>
      <w:r>
        <w:rPr>
          <w:rFonts w:ascii="Symbol" w:hAnsi="Symbol"/>
        </w:rPr>
        <w:t></w:t>
      </w:r>
      <w:r>
        <w:t xml:space="preserve"> 2</w:t>
      </w:r>
      <w:r>
        <w:rPr>
          <w:i/>
        </w:rPr>
        <w:t>x</w:t>
      </w:r>
      <w:r>
        <w:rPr>
          <w:vertAlign w:val="superscript"/>
        </w:rPr>
        <w:t>2</w:t>
      </w:r>
      <w:r>
        <w:t xml:space="preserve"> </w:t>
      </w:r>
      <w:r>
        <w:rPr>
          <w:rFonts w:ascii="Symbol" w:hAnsi="Symbol"/>
        </w:rPr>
        <w:t></w:t>
      </w:r>
      <w:r>
        <w:rPr>
          <w:spacing w:val="-12"/>
        </w:rPr>
        <w:t xml:space="preserve"> </w:t>
      </w:r>
      <w:r>
        <w:t>3</w:t>
      </w:r>
      <w:r>
        <w:rPr>
          <w:i/>
        </w:rPr>
        <w:t>x</w:t>
      </w:r>
      <w:r>
        <w:rPr>
          <w:i/>
          <w:spacing w:val="-18"/>
        </w:rPr>
        <w:t xml:space="preserve"> </w:t>
      </w:r>
      <w:r>
        <w:rPr>
          <w:rFonts w:ascii="Symbol" w:hAnsi="Symbol"/>
        </w:rPr>
        <w:t></w:t>
      </w:r>
      <w:r>
        <w:t>5</w:t>
      </w:r>
    </w:p>
    <w:p w14:paraId="4EBDC72C" w14:textId="77777777" w:rsidR="008E125F" w:rsidRDefault="00000000">
      <w:pPr>
        <w:spacing w:line="291" w:lineRule="exact"/>
        <w:ind w:left="1320"/>
        <w:rPr>
          <w:spacing w:val="-10"/>
          <w:w w:val="105"/>
          <w:sz w:val="24"/>
        </w:rPr>
      </w:pPr>
      <w:r>
        <w:rPr>
          <w:i/>
          <w:w w:val="105"/>
          <w:sz w:val="24"/>
        </w:rPr>
        <w:t>y</w:t>
      </w:r>
      <w:r>
        <w:rPr>
          <w:i/>
          <w:spacing w:val="1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</w:t>
      </w:r>
      <w:r>
        <w:rPr>
          <w:spacing w:val="-6"/>
          <w:w w:val="105"/>
          <w:sz w:val="24"/>
        </w:rPr>
        <w:t xml:space="preserve"> </w:t>
      </w:r>
      <w:r>
        <w:rPr>
          <w:w w:val="105"/>
          <w:sz w:val="24"/>
        </w:rPr>
        <w:t>2</w:t>
      </w:r>
      <w:r>
        <w:rPr>
          <w:i/>
          <w:w w:val="105"/>
          <w:sz w:val="24"/>
        </w:rPr>
        <w:t>x</w:t>
      </w:r>
      <w:r>
        <w:rPr>
          <w:i/>
          <w:spacing w:val="-18"/>
          <w:w w:val="105"/>
          <w:sz w:val="24"/>
        </w:rPr>
        <w:t xml:space="preserve"> </w:t>
      </w:r>
      <w:r>
        <w:rPr>
          <w:rFonts w:ascii="Symbol" w:hAnsi="Symbol"/>
          <w:w w:val="105"/>
          <w:sz w:val="24"/>
        </w:rPr>
        <w:t></w:t>
      </w:r>
      <w:r>
        <w:rPr>
          <w:spacing w:val="-21"/>
          <w:w w:val="105"/>
          <w:sz w:val="24"/>
        </w:rPr>
        <w:t xml:space="preserve"> </w:t>
      </w:r>
      <w:r>
        <w:rPr>
          <w:spacing w:val="-10"/>
          <w:w w:val="105"/>
          <w:sz w:val="24"/>
        </w:rPr>
        <w:t>2</w:t>
      </w:r>
    </w:p>
    <w:p w14:paraId="618ECAAF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3E028466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019E1B52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298AB93C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49F0FF3A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3D7C1D8A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5D86019C" w14:textId="77777777" w:rsidR="008E125F" w:rsidRDefault="008E125F">
      <w:pPr>
        <w:spacing w:line="291" w:lineRule="exact"/>
        <w:ind w:left="1320"/>
        <w:rPr>
          <w:spacing w:val="-10"/>
          <w:w w:val="105"/>
          <w:sz w:val="24"/>
        </w:rPr>
      </w:pPr>
    </w:p>
    <w:p w14:paraId="78F8ACA3" w14:textId="77777777" w:rsidR="008E125F" w:rsidRDefault="00000000">
      <w:pPr>
        <w:pStyle w:val="ListParagraph"/>
        <w:tabs>
          <w:tab w:val="left" w:pos="1260"/>
        </w:tabs>
        <w:spacing w:before="89"/>
        <w:ind w:left="512" w:firstLine="0"/>
        <w:rPr>
          <w:sz w:val="26"/>
        </w:rPr>
      </w:pPr>
      <w:r>
        <w:rPr>
          <w:b/>
          <w:bCs/>
          <w:sz w:val="26"/>
        </w:rPr>
        <w:t>(</w:t>
      </w:r>
      <w:proofErr w:type="gramStart"/>
      <w:r>
        <w:rPr>
          <w:b/>
          <w:bCs/>
          <w:sz w:val="26"/>
        </w:rPr>
        <w:t>e )</w:t>
      </w:r>
      <w:r>
        <w:rPr>
          <w:sz w:val="26"/>
        </w:rPr>
        <w:t>Write</w:t>
      </w:r>
      <w:proofErr w:type="gramEnd"/>
      <w:r>
        <w:rPr>
          <w:spacing w:val="-3"/>
          <w:sz w:val="26"/>
        </w:rPr>
        <w:t xml:space="preserve"> </w:t>
      </w:r>
      <w:r>
        <w:rPr>
          <w:sz w:val="26"/>
        </w:rPr>
        <w:t>down</w:t>
      </w:r>
      <w:r>
        <w:rPr>
          <w:spacing w:val="1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equation which</w:t>
      </w:r>
      <w:r>
        <w:rPr>
          <w:spacing w:val="-1"/>
          <w:sz w:val="26"/>
        </w:rPr>
        <w:t xml:space="preserve"> </w:t>
      </w:r>
      <w:r>
        <w:rPr>
          <w:sz w:val="26"/>
        </w:rPr>
        <w:t>is</w:t>
      </w:r>
      <w:r>
        <w:rPr>
          <w:spacing w:val="-3"/>
          <w:sz w:val="26"/>
        </w:rPr>
        <w:t xml:space="preserve"> </w:t>
      </w:r>
      <w:r>
        <w:rPr>
          <w:sz w:val="26"/>
        </w:rPr>
        <w:t>satisfied by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values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>x in</w:t>
      </w:r>
      <w:r>
        <w:rPr>
          <w:spacing w:val="-1"/>
          <w:sz w:val="26"/>
        </w:rPr>
        <w:t xml:space="preserve"> </w:t>
      </w:r>
      <w:r>
        <w:rPr>
          <w:sz w:val="26"/>
        </w:rPr>
        <w:t>(e) above</w:t>
      </w:r>
      <w:r>
        <w:rPr>
          <w:spacing w:val="-1"/>
          <w:sz w:val="26"/>
        </w:rPr>
        <w:t xml:space="preserve"> </w:t>
      </w:r>
      <w:r>
        <w:rPr>
          <w:sz w:val="26"/>
        </w:rPr>
        <w:t xml:space="preserve">in the </w:t>
      </w:r>
      <w:r>
        <w:rPr>
          <w:spacing w:val="-4"/>
          <w:sz w:val="26"/>
        </w:rPr>
        <w:t>form</w:t>
      </w:r>
    </w:p>
    <w:p w14:paraId="7703E9CA" w14:textId="77777777" w:rsidR="008E125F" w:rsidRDefault="00000000">
      <w:pPr>
        <w:tabs>
          <w:tab w:val="left" w:pos="9902"/>
        </w:tabs>
        <w:spacing w:before="45"/>
        <w:ind w:left="1260"/>
        <w:rPr>
          <w:b/>
          <w:sz w:val="26"/>
        </w:rPr>
        <w:sectPr w:rsidR="008E125F">
          <w:type w:val="continuous"/>
          <w:pgSz w:w="12240" w:h="15840"/>
          <w:pgMar w:top="840" w:right="360" w:bottom="0" w:left="360" w:header="288" w:footer="399" w:gutter="0"/>
          <w:cols w:space="720"/>
        </w:sectPr>
      </w:pPr>
      <w:r>
        <w:rPr>
          <w:sz w:val="26"/>
        </w:rPr>
        <w:t>ax</w:t>
      </w:r>
      <w:r>
        <w:rPr>
          <w:position w:val="8"/>
          <w:sz w:val="17"/>
        </w:rPr>
        <w:t>2</w:t>
      </w:r>
      <w:r>
        <w:rPr>
          <w:spacing w:val="21"/>
          <w:position w:val="8"/>
          <w:sz w:val="17"/>
        </w:rPr>
        <w:t xml:space="preserve"> </w:t>
      </w:r>
      <w:r>
        <w:rPr>
          <w:sz w:val="26"/>
        </w:rPr>
        <w:t>+</w:t>
      </w:r>
      <w:r>
        <w:rPr>
          <w:spacing w:val="-1"/>
          <w:sz w:val="26"/>
        </w:rPr>
        <w:t xml:space="preserve"> </w:t>
      </w:r>
      <w:r>
        <w:rPr>
          <w:sz w:val="26"/>
        </w:rPr>
        <w:t>bx</w:t>
      </w:r>
      <w:r>
        <w:rPr>
          <w:spacing w:val="-5"/>
          <w:sz w:val="26"/>
        </w:rPr>
        <w:t xml:space="preserve"> </w:t>
      </w:r>
      <w:r>
        <w:rPr>
          <w:sz w:val="26"/>
        </w:rPr>
        <w:t>+ c</w:t>
      </w:r>
      <w:r>
        <w:rPr>
          <w:spacing w:val="-1"/>
          <w:sz w:val="26"/>
        </w:rPr>
        <w:t xml:space="preserve"> </w:t>
      </w:r>
      <w:r>
        <w:rPr>
          <w:sz w:val="26"/>
        </w:rPr>
        <w:t>=</w:t>
      </w:r>
      <w:r>
        <w:rPr>
          <w:spacing w:val="-2"/>
          <w:sz w:val="26"/>
        </w:rPr>
        <w:t xml:space="preserve"> </w:t>
      </w:r>
      <w:r>
        <w:rPr>
          <w:spacing w:val="-10"/>
          <w:sz w:val="26"/>
        </w:rPr>
        <w:t>0</w:t>
      </w:r>
      <w:r>
        <w:rPr>
          <w:sz w:val="26"/>
        </w:rPr>
        <w:tab/>
      </w:r>
      <w:r>
        <w:rPr>
          <w:b/>
          <w:sz w:val="26"/>
        </w:rPr>
        <w:t>(2</w:t>
      </w:r>
      <w:r>
        <w:rPr>
          <w:b/>
          <w:spacing w:val="1"/>
          <w:sz w:val="26"/>
        </w:rPr>
        <w:t xml:space="preserve"> </w:t>
      </w:r>
      <w:proofErr w:type="spellStart"/>
      <w:r>
        <w:rPr>
          <w:b/>
          <w:spacing w:val="-4"/>
          <w:sz w:val="26"/>
        </w:rPr>
        <w:t>mks</w:t>
      </w:r>
      <w:proofErr w:type="spellEnd"/>
      <w:r>
        <w:rPr>
          <w:b/>
          <w:spacing w:val="-4"/>
          <w:sz w:val="26"/>
        </w:rPr>
        <w:t>)</w:t>
      </w:r>
    </w:p>
    <w:p w14:paraId="6C2CDEE5" w14:textId="77777777" w:rsidR="008E125F" w:rsidRDefault="008E125F">
      <w:pPr>
        <w:pStyle w:val="BodyText"/>
        <w:spacing w:before="282"/>
        <w:rPr>
          <w:b/>
        </w:rPr>
      </w:pPr>
    </w:p>
    <w:p w14:paraId="106FE26B" w14:textId="77777777" w:rsidR="008E125F" w:rsidRDefault="008E125F">
      <w:pPr>
        <w:pStyle w:val="BodyText"/>
        <w:spacing w:before="282"/>
        <w:rPr>
          <w:b/>
        </w:rPr>
      </w:pPr>
    </w:p>
    <w:p w14:paraId="2F4DD3A7" w14:textId="77777777" w:rsidR="008E125F" w:rsidRDefault="00000000">
      <w:pPr>
        <w:pStyle w:val="ListParagraph"/>
        <w:numPr>
          <w:ilvl w:val="0"/>
          <w:numId w:val="2"/>
        </w:numPr>
        <w:tabs>
          <w:tab w:val="left" w:pos="1260"/>
        </w:tabs>
        <w:spacing w:before="1"/>
        <w:ind w:left="1252" w:hanging="812"/>
        <w:jc w:val="left"/>
        <w:rPr>
          <w:b/>
          <w:sz w:val="26"/>
        </w:rPr>
      </w:pPr>
      <w:r>
        <w:rPr>
          <w:sz w:val="26"/>
        </w:rPr>
        <w:t>The</w:t>
      </w:r>
      <w:r>
        <w:rPr>
          <w:spacing w:val="-3"/>
          <w:sz w:val="26"/>
        </w:rPr>
        <w:t xml:space="preserve"> </w:t>
      </w:r>
      <w:r>
        <w:rPr>
          <w:sz w:val="26"/>
        </w:rPr>
        <w:t>diagram</w:t>
      </w:r>
      <w:r>
        <w:rPr>
          <w:spacing w:val="-9"/>
          <w:sz w:val="26"/>
        </w:rPr>
        <w:t xml:space="preserve"> </w:t>
      </w:r>
      <w:r>
        <w:rPr>
          <w:sz w:val="26"/>
        </w:rPr>
        <w:t>below shows</w:t>
      </w:r>
      <w:r>
        <w:rPr>
          <w:spacing w:val="-4"/>
          <w:sz w:val="26"/>
        </w:rPr>
        <w:t xml:space="preserve"> </w:t>
      </w:r>
      <w:r>
        <w:rPr>
          <w:sz w:val="26"/>
        </w:rPr>
        <w:t>a circle</w:t>
      </w:r>
      <w:r>
        <w:rPr>
          <w:spacing w:val="1"/>
          <w:sz w:val="26"/>
        </w:rPr>
        <w:t xml:space="preserve"> </w:t>
      </w:r>
      <w:r>
        <w:rPr>
          <w:sz w:val="26"/>
        </w:rPr>
        <w:t>ABC</w:t>
      </w:r>
      <w:r>
        <w:rPr>
          <w:spacing w:val="-5"/>
          <w:sz w:val="26"/>
        </w:rPr>
        <w:t xml:space="preserve"> </w:t>
      </w:r>
      <w:r>
        <w:rPr>
          <w:sz w:val="26"/>
        </w:rPr>
        <w:t>with</w:t>
      </w:r>
      <w:r>
        <w:rPr>
          <w:spacing w:val="-3"/>
          <w:sz w:val="26"/>
        </w:rPr>
        <w:t xml:space="preserve"> </w:t>
      </w:r>
      <w:r>
        <w:rPr>
          <w:sz w:val="26"/>
        </w:rPr>
        <w:t>AB=12cm,</w:t>
      </w:r>
      <w:r>
        <w:rPr>
          <w:spacing w:val="-1"/>
          <w:sz w:val="26"/>
        </w:rPr>
        <w:t xml:space="preserve"> </w:t>
      </w:r>
      <w:r>
        <w:rPr>
          <w:sz w:val="26"/>
        </w:rPr>
        <w:t>BC=15cm,</w:t>
      </w:r>
      <w:r>
        <w:rPr>
          <w:spacing w:val="-1"/>
          <w:sz w:val="26"/>
        </w:rPr>
        <w:t xml:space="preserve"> </w:t>
      </w:r>
      <w:r>
        <w:rPr>
          <w:sz w:val="26"/>
        </w:rPr>
        <w:t>and</w:t>
      </w:r>
      <w:r>
        <w:rPr>
          <w:spacing w:val="-2"/>
          <w:sz w:val="26"/>
        </w:rPr>
        <w:t xml:space="preserve"> AC=14cm</w:t>
      </w:r>
    </w:p>
    <w:p w14:paraId="57BD6AA9" w14:textId="77777777" w:rsidR="008E125F" w:rsidRDefault="00000000">
      <w:pPr>
        <w:pStyle w:val="BodyText"/>
        <w:spacing w:before="9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251667456" behindDoc="1" locked="0" layoutInCell="1" allowOverlap="1" wp14:anchorId="61AE493F" wp14:editId="07EAC549">
            <wp:simplePos x="0" y="0"/>
            <wp:positionH relativeFrom="page">
              <wp:posOffset>1362075</wp:posOffset>
            </wp:positionH>
            <wp:positionV relativeFrom="paragraph">
              <wp:posOffset>151130</wp:posOffset>
            </wp:positionV>
            <wp:extent cx="3524250" cy="1962150"/>
            <wp:effectExtent l="0" t="0" r="0" b="0"/>
            <wp:wrapTopAndBottom/>
            <wp:docPr id="770" name="Image 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0" name="Image 8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B1A9B1" w14:textId="77777777" w:rsidR="008E125F" w:rsidRDefault="008E125F">
      <w:pPr>
        <w:pStyle w:val="BodyText"/>
        <w:spacing w:before="211"/>
      </w:pPr>
    </w:p>
    <w:p w14:paraId="72C7AC09" w14:textId="77777777" w:rsidR="008E125F" w:rsidRDefault="00000000">
      <w:pPr>
        <w:pStyle w:val="BodyText"/>
        <w:ind w:left="448"/>
      </w:pPr>
      <w:r>
        <w:t>Calculate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4</w:t>
      </w:r>
      <w:r>
        <w:rPr>
          <w:spacing w:val="1"/>
        </w:rPr>
        <w:t xml:space="preserve"> </w:t>
      </w:r>
      <w:r>
        <w:t>significance</w:t>
      </w:r>
      <w:r>
        <w:rPr>
          <w:spacing w:val="-3"/>
        </w:rPr>
        <w:t xml:space="preserve"> </w:t>
      </w:r>
      <w:r>
        <w:rPr>
          <w:spacing w:val="-2"/>
        </w:rPr>
        <w:t>figures:</w:t>
      </w:r>
    </w:p>
    <w:p w14:paraId="711FD312" w14:textId="77777777" w:rsidR="008E125F" w:rsidRDefault="00000000">
      <w:pPr>
        <w:pStyle w:val="ListParagraph"/>
        <w:numPr>
          <w:ilvl w:val="1"/>
          <w:numId w:val="2"/>
        </w:numPr>
        <w:tabs>
          <w:tab w:val="left" w:pos="1090"/>
          <w:tab w:val="left" w:pos="9902"/>
        </w:tabs>
        <w:spacing w:before="150"/>
        <w:ind w:left="1090" w:hanging="370"/>
        <w:rPr>
          <w:b/>
          <w:sz w:val="26"/>
        </w:rPr>
      </w:pPr>
      <w:r>
        <w:rPr>
          <w:sz w:val="26"/>
        </w:rPr>
        <w:t>The</w:t>
      </w:r>
      <w:r>
        <w:rPr>
          <w:spacing w:val="-5"/>
          <w:sz w:val="26"/>
        </w:rPr>
        <w:t xml:space="preserve"> </w:t>
      </w:r>
      <w:r>
        <w:rPr>
          <w:sz w:val="26"/>
        </w:rPr>
        <w:t>angle</w:t>
      </w:r>
      <w:r>
        <w:rPr>
          <w:spacing w:val="-4"/>
          <w:sz w:val="26"/>
        </w:rPr>
        <w:t xml:space="preserve"> </w:t>
      </w:r>
      <w:r>
        <w:rPr>
          <w:spacing w:val="-5"/>
          <w:sz w:val="26"/>
        </w:rPr>
        <w:t>ACB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6CF158D7" w14:textId="77777777" w:rsidR="008E125F" w:rsidRDefault="008E125F">
      <w:pPr>
        <w:pStyle w:val="ListParagraph"/>
        <w:tabs>
          <w:tab w:val="left" w:pos="1090"/>
          <w:tab w:val="left" w:pos="9902"/>
        </w:tabs>
        <w:spacing w:before="150"/>
        <w:ind w:left="0" w:firstLine="0"/>
        <w:rPr>
          <w:b/>
          <w:spacing w:val="-2"/>
          <w:sz w:val="26"/>
        </w:rPr>
      </w:pPr>
    </w:p>
    <w:p w14:paraId="01EA2154" w14:textId="77777777" w:rsidR="008E125F" w:rsidRDefault="008E125F">
      <w:pPr>
        <w:pStyle w:val="ListParagraph"/>
        <w:tabs>
          <w:tab w:val="left" w:pos="1090"/>
          <w:tab w:val="left" w:pos="9902"/>
        </w:tabs>
        <w:spacing w:before="150"/>
        <w:ind w:left="0" w:firstLine="0"/>
        <w:rPr>
          <w:b/>
          <w:spacing w:val="-2"/>
          <w:sz w:val="26"/>
        </w:rPr>
      </w:pPr>
    </w:p>
    <w:p w14:paraId="0E0D3251" w14:textId="77777777" w:rsidR="008E125F" w:rsidRDefault="00000000">
      <w:pPr>
        <w:pStyle w:val="ListParagraph"/>
        <w:numPr>
          <w:ilvl w:val="1"/>
          <w:numId w:val="2"/>
        </w:numPr>
        <w:tabs>
          <w:tab w:val="left" w:pos="1103"/>
          <w:tab w:val="left" w:pos="9902"/>
        </w:tabs>
        <w:spacing w:before="149"/>
        <w:ind w:left="1103" w:hanging="383"/>
        <w:rPr>
          <w:b/>
          <w:sz w:val="26"/>
        </w:rPr>
      </w:pP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radius</w:t>
      </w:r>
      <w:r>
        <w:rPr>
          <w:spacing w:val="-3"/>
          <w:sz w:val="26"/>
        </w:rPr>
        <w:t xml:space="preserve"> </w:t>
      </w:r>
      <w:r>
        <w:rPr>
          <w:sz w:val="26"/>
        </w:rPr>
        <w:t>of</w:t>
      </w:r>
      <w:r>
        <w:rPr>
          <w:spacing w:val="-5"/>
          <w:sz w:val="26"/>
        </w:rPr>
        <w:t xml:space="preserve"> </w:t>
      </w:r>
      <w:r>
        <w:rPr>
          <w:sz w:val="26"/>
        </w:rPr>
        <w:t xml:space="preserve">the </w:t>
      </w:r>
      <w:r>
        <w:rPr>
          <w:spacing w:val="-2"/>
          <w:sz w:val="26"/>
        </w:rPr>
        <w:t>circle.</w:t>
      </w:r>
      <w:r>
        <w:rPr>
          <w:sz w:val="26"/>
        </w:rPr>
        <w:tab/>
      </w:r>
      <w:r>
        <w:rPr>
          <w:b/>
          <w:spacing w:val="-2"/>
          <w:sz w:val="26"/>
        </w:rPr>
        <w:t>(3mks)</w:t>
      </w:r>
    </w:p>
    <w:p w14:paraId="2B4FF3A5" w14:textId="77777777" w:rsidR="008E125F" w:rsidRDefault="008E125F">
      <w:pPr>
        <w:pStyle w:val="ListParagraph"/>
        <w:tabs>
          <w:tab w:val="left" w:pos="1103"/>
          <w:tab w:val="left" w:pos="9902"/>
        </w:tabs>
        <w:spacing w:before="149"/>
        <w:ind w:left="0" w:firstLine="0"/>
        <w:rPr>
          <w:b/>
          <w:spacing w:val="-2"/>
          <w:sz w:val="26"/>
        </w:rPr>
      </w:pPr>
    </w:p>
    <w:p w14:paraId="3542BD7C" w14:textId="77777777" w:rsidR="008E125F" w:rsidRDefault="008E125F">
      <w:pPr>
        <w:pStyle w:val="ListParagraph"/>
        <w:tabs>
          <w:tab w:val="left" w:pos="1103"/>
          <w:tab w:val="left" w:pos="9902"/>
        </w:tabs>
        <w:spacing w:before="149"/>
        <w:ind w:left="0" w:firstLine="0"/>
        <w:rPr>
          <w:b/>
          <w:spacing w:val="-2"/>
          <w:sz w:val="26"/>
        </w:rPr>
      </w:pPr>
    </w:p>
    <w:p w14:paraId="5C6C0EE5" w14:textId="77777777" w:rsidR="008E125F" w:rsidRDefault="008E125F">
      <w:pPr>
        <w:pStyle w:val="ListParagraph"/>
        <w:tabs>
          <w:tab w:val="left" w:pos="1103"/>
          <w:tab w:val="left" w:pos="9902"/>
        </w:tabs>
        <w:spacing w:before="149"/>
        <w:ind w:left="0" w:firstLine="0"/>
        <w:rPr>
          <w:b/>
          <w:spacing w:val="-2"/>
          <w:sz w:val="26"/>
        </w:rPr>
      </w:pPr>
    </w:p>
    <w:p w14:paraId="388440A8" w14:textId="77777777" w:rsidR="008E125F" w:rsidRDefault="008E125F">
      <w:pPr>
        <w:pStyle w:val="ListParagraph"/>
        <w:tabs>
          <w:tab w:val="left" w:pos="1103"/>
          <w:tab w:val="left" w:pos="9902"/>
        </w:tabs>
        <w:spacing w:before="149"/>
        <w:ind w:left="0" w:firstLine="0"/>
        <w:rPr>
          <w:b/>
          <w:spacing w:val="-2"/>
          <w:sz w:val="26"/>
        </w:rPr>
      </w:pPr>
    </w:p>
    <w:p w14:paraId="44B1423A" w14:textId="77777777" w:rsidR="008E125F" w:rsidRDefault="00000000">
      <w:pPr>
        <w:pStyle w:val="ListParagraph"/>
        <w:numPr>
          <w:ilvl w:val="1"/>
          <w:numId w:val="2"/>
        </w:numPr>
        <w:tabs>
          <w:tab w:val="left" w:pos="1075"/>
          <w:tab w:val="left" w:pos="9902"/>
        </w:tabs>
        <w:spacing w:before="149"/>
        <w:ind w:left="1075" w:hanging="355"/>
        <w:rPr>
          <w:b/>
          <w:sz w:val="26"/>
        </w:rPr>
      </w:pP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area</w:t>
      </w:r>
      <w:r>
        <w:rPr>
          <w:spacing w:val="-2"/>
          <w:sz w:val="26"/>
        </w:rPr>
        <w:t xml:space="preserve"> </w:t>
      </w:r>
      <w:r>
        <w:rPr>
          <w:sz w:val="26"/>
        </w:rPr>
        <w:t>of</w:t>
      </w:r>
      <w:r>
        <w:rPr>
          <w:spacing w:val="-4"/>
          <w:sz w:val="26"/>
        </w:rPr>
        <w:t xml:space="preserve"> </w:t>
      </w:r>
      <w:r>
        <w:rPr>
          <w:sz w:val="26"/>
        </w:rPr>
        <w:t>the</w:t>
      </w:r>
      <w:r>
        <w:rPr>
          <w:spacing w:val="-1"/>
          <w:sz w:val="26"/>
        </w:rPr>
        <w:t xml:space="preserve"> </w:t>
      </w:r>
      <w:r>
        <w:rPr>
          <w:sz w:val="26"/>
        </w:rPr>
        <w:t>shaded</w:t>
      </w:r>
      <w:r>
        <w:rPr>
          <w:spacing w:val="1"/>
          <w:sz w:val="26"/>
        </w:rPr>
        <w:t xml:space="preserve"> </w:t>
      </w:r>
      <w:r>
        <w:rPr>
          <w:spacing w:val="-2"/>
          <w:sz w:val="26"/>
        </w:rPr>
        <w:t>region</w:t>
      </w:r>
      <w:r>
        <w:rPr>
          <w:sz w:val="26"/>
        </w:rPr>
        <w:tab/>
      </w:r>
      <w:r>
        <w:rPr>
          <w:b/>
          <w:spacing w:val="-2"/>
          <w:sz w:val="26"/>
        </w:rPr>
        <w:t>(4mks)</w:t>
      </w:r>
    </w:p>
    <w:p w14:paraId="5F4672B3" w14:textId="77777777" w:rsidR="008E125F" w:rsidRDefault="008E125F">
      <w:pPr>
        <w:pStyle w:val="BodyText"/>
        <w:spacing w:before="282"/>
        <w:rPr>
          <w:b/>
        </w:rPr>
      </w:pPr>
    </w:p>
    <w:p w14:paraId="2CAB2FBE" w14:textId="77777777" w:rsidR="008E125F" w:rsidRDefault="008E125F">
      <w:pPr>
        <w:pStyle w:val="BodyText"/>
        <w:spacing w:before="282"/>
        <w:rPr>
          <w:b/>
        </w:rPr>
      </w:pPr>
    </w:p>
    <w:p w14:paraId="3E536962" w14:textId="77777777" w:rsidR="008E125F" w:rsidRDefault="008E125F">
      <w:pPr>
        <w:pStyle w:val="BodyText"/>
        <w:spacing w:before="282"/>
        <w:rPr>
          <w:b/>
        </w:rPr>
      </w:pPr>
    </w:p>
    <w:p w14:paraId="5772F149" w14:textId="77777777" w:rsidR="008E125F" w:rsidRDefault="008E125F" w:rsidP="007A6B4D">
      <w:pPr>
        <w:ind w:right="144"/>
        <w:rPr>
          <w:b/>
          <w:sz w:val="72"/>
        </w:rPr>
      </w:pPr>
    </w:p>
    <w:sectPr w:rsidR="008E125F">
      <w:headerReference w:type="default" r:id="rId28"/>
      <w:footerReference w:type="default" r:id="rId29"/>
      <w:pgSz w:w="12240" w:h="15840"/>
      <w:pgMar w:top="760" w:right="360" w:bottom="620" w:left="360" w:header="288" w:footer="4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6860C" w14:textId="77777777" w:rsidR="00B344C1" w:rsidRDefault="00B344C1">
      <w:r>
        <w:separator/>
      </w:r>
    </w:p>
  </w:endnote>
  <w:endnote w:type="continuationSeparator" w:id="0">
    <w:p w14:paraId="7B91DF2F" w14:textId="77777777" w:rsidR="00B344C1" w:rsidRDefault="00B344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204950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C46B8D7" w14:textId="44674B41" w:rsidR="007A6B4D" w:rsidRDefault="007A6B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DC82442" w14:textId="0F8A6B65" w:rsidR="008E125F" w:rsidRDefault="008E125F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394907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65CA95" w14:textId="07F2B7A2" w:rsidR="007A6B4D" w:rsidRDefault="007A6B4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D4D3C" w14:textId="6458356A" w:rsidR="008E125F" w:rsidRDefault="008E125F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5335FD" w14:textId="77777777" w:rsidR="00B344C1" w:rsidRDefault="00B344C1">
      <w:r>
        <w:separator/>
      </w:r>
    </w:p>
  </w:footnote>
  <w:footnote w:type="continuationSeparator" w:id="0">
    <w:p w14:paraId="362664D5" w14:textId="77777777" w:rsidR="00B344C1" w:rsidRDefault="00B344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C3DD6" w14:textId="77777777" w:rsidR="008E125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120" behindDoc="1" locked="0" layoutInCell="1" allowOverlap="1" wp14:anchorId="2869B184" wp14:editId="79CBD28A">
              <wp:simplePos x="0" y="0"/>
              <wp:positionH relativeFrom="page">
                <wp:posOffset>563880</wp:posOffset>
              </wp:positionH>
              <wp:positionV relativeFrom="page">
                <wp:posOffset>182245</wp:posOffset>
              </wp:positionV>
              <wp:extent cx="6852920" cy="307340"/>
              <wp:effectExtent l="0" t="0" r="0" b="0"/>
              <wp:wrapNone/>
              <wp:docPr id="33" name="Graphic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2920" cy="3073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2920" h="307340">
                            <a:moveTo>
                              <a:pt x="4428490" y="279400"/>
                            </a:moveTo>
                            <a:lnTo>
                              <a:pt x="0" y="279400"/>
                            </a:lnTo>
                            <a:lnTo>
                              <a:pt x="0" y="307340"/>
                            </a:lnTo>
                            <a:lnTo>
                              <a:pt x="4428490" y="307340"/>
                            </a:lnTo>
                            <a:lnTo>
                              <a:pt x="4428490" y="279400"/>
                            </a:lnTo>
                            <a:close/>
                          </a:path>
                          <a:path w="6852920" h="307340">
                            <a:moveTo>
                              <a:pt x="6852348" y="279400"/>
                            </a:moveTo>
                            <a:lnTo>
                              <a:pt x="4456493" y="279400"/>
                            </a:lnTo>
                            <a:lnTo>
                              <a:pt x="4456493" y="45720"/>
                            </a:lnTo>
                            <a:lnTo>
                              <a:pt x="4456493" y="0"/>
                            </a:lnTo>
                            <a:lnTo>
                              <a:pt x="4428553" y="0"/>
                            </a:lnTo>
                            <a:lnTo>
                              <a:pt x="4428553" y="45720"/>
                            </a:lnTo>
                            <a:lnTo>
                              <a:pt x="4428553" y="279400"/>
                            </a:lnTo>
                            <a:lnTo>
                              <a:pt x="4428553" y="307340"/>
                            </a:lnTo>
                            <a:lnTo>
                              <a:pt x="4456493" y="307340"/>
                            </a:lnTo>
                            <a:lnTo>
                              <a:pt x="6852348" y="307340"/>
                            </a:lnTo>
                            <a:lnTo>
                              <a:pt x="6852348" y="27940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53BEE81" id="Graphic 33" o:spid="_x0000_s1026" style="position:absolute;margin-left:44.4pt;margin-top:14.35pt;width:539.6pt;height:24.2pt;z-index:-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2920,30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" path="m4428490,279400l,279400r,27940l4428490,307340r,-27940xem6852348,279400r-2395855,l4456493,45720r,-45720l4428553,r,45720l4428553,279400r,27940l4456493,307340r2395855,l6852348,279400xe" fillcolor="gray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1B59042D" wp14:editId="4101F88E">
              <wp:simplePos x="0" y="0"/>
              <wp:positionH relativeFrom="page">
                <wp:posOffset>632460</wp:posOffset>
              </wp:positionH>
              <wp:positionV relativeFrom="page">
                <wp:posOffset>215265</wp:posOffset>
              </wp:positionV>
              <wp:extent cx="2329180" cy="204470"/>
              <wp:effectExtent l="0" t="0" r="0" b="0"/>
              <wp:wrapNone/>
              <wp:docPr id="34" name="Text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918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EA86F" w14:textId="77777777" w:rsidR="008E125F" w:rsidRDefault="008E125F">
                          <w:pPr>
                            <w:spacing w:before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59042D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42" type="#_x0000_t202" style="position:absolute;margin-left:49.8pt;margin-top:16.95pt;width:183.4pt;height:16.1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" filled="f" stroked="f">
              <v:textbox inset="0,0,0,0">
                <w:txbxContent>
                  <w:p w14:paraId="2B1EA86F" w14:textId="77777777" w:rsidR="008E125F" w:rsidRDefault="008E125F">
                    <w:pPr>
                      <w:spacing w:before="20"/>
                      <w:rPr>
                        <w:rFonts w:ascii="Cambria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03A940FF" wp14:editId="0F2F2F36">
              <wp:simplePos x="0" y="0"/>
              <wp:positionH relativeFrom="page">
                <wp:posOffset>5068570</wp:posOffset>
              </wp:positionH>
              <wp:positionV relativeFrom="page">
                <wp:posOffset>217170</wp:posOffset>
              </wp:positionV>
              <wp:extent cx="1901825" cy="212725"/>
              <wp:effectExtent l="0" t="0" r="0" b="0"/>
              <wp:wrapNone/>
              <wp:docPr id="35" name="Textbox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825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5C1C52E" w14:textId="77777777" w:rsidR="008E125F" w:rsidRDefault="008E125F">
                          <w:pPr>
                            <w:spacing w:before="21"/>
                            <w:rPr>
                              <w:rFonts w:ascii="Tahoma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3A940FF" id="Textbox 35" o:spid="_x0000_s1043" type="#_x0000_t202" style="position:absolute;margin-left:399.1pt;margin-top:17.1pt;width:149.75pt;height:16.7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" filled="f" stroked="f">
              <v:textbox inset="0,0,0,0">
                <w:txbxContent>
                  <w:p w14:paraId="25C1C52E" w14:textId="77777777" w:rsidR="008E125F" w:rsidRDefault="008E125F">
                    <w:pPr>
                      <w:spacing w:before="21"/>
                      <w:rPr>
                        <w:rFonts w:ascii="Tahoma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46EDC" w14:textId="77777777" w:rsidR="008E125F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6D30391" wp14:editId="283C9F74">
              <wp:simplePos x="0" y="0"/>
              <wp:positionH relativeFrom="page">
                <wp:posOffset>632460</wp:posOffset>
              </wp:positionH>
              <wp:positionV relativeFrom="page">
                <wp:posOffset>182245</wp:posOffset>
              </wp:positionV>
              <wp:extent cx="6852920" cy="307340"/>
              <wp:effectExtent l="0" t="0" r="0" b="0"/>
              <wp:wrapNone/>
              <wp:docPr id="212" name="Graphic 2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52920" cy="30734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2920" h="307340">
                            <a:moveTo>
                              <a:pt x="4456354" y="0"/>
                            </a:moveTo>
                            <a:lnTo>
                              <a:pt x="4428426" y="0"/>
                            </a:lnTo>
                            <a:lnTo>
                              <a:pt x="4428426" y="45720"/>
                            </a:lnTo>
                            <a:lnTo>
                              <a:pt x="4428426" y="279400"/>
                            </a:lnTo>
                            <a:lnTo>
                              <a:pt x="0" y="279400"/>
                            </a:lnTo>
                            <a:lnTo>
                              <a:pt x="0" y="307340"/>
                            </a:lnTo>
                            <a:lnTo>
                              <a:pt x="4428426" y="307340"/>
                            </a:lnTo>
                            <a:lnTo>
                              <a:pt x="4456354" y="307340"/>
                            </a:lnTo>
                            <a:lnTo>
                              <a:pt x="4456354" y="279400"/>
                            </a:lnTo>
                            <a:lnTo>
                              <a:pt x="4456354" y="45720"/>
                            </a:lnTo>
                            <a:lnTo>
                              <a:pt x="4456354" y="0"/>
                            </a:lnTo>
                            <a:close/>
                          </a:path>
                          <a:path w="6852920" h="307340">
                            <a:moveTo>
                              <a:pt x="6852348" y="279400"/>
                            </a:moveTo>
                            <a:lnTo>
                              <a:pt x="4456493" y="279400"/>
                            </a:lnTo>
                            <a:lnTo>
                              <a:pt x="4456493" y="307340"/>
                            </a:lnTo>
                            <a:lnTo>
                              <a:pt x="6852348" y="307340"/>
                            </a:lnTo>
                            <a:lnTo>
                              <a:pt x="6852348" y="279400"/>
                            </a:lnTo>
                            <a:close/>
                          </a:path>
                        </a:pathLst>
                      </a:custGeom>
                      <a:solidFill>
                        <a:srgbClr val="808080"/>
                      </a:solidFill>
                    </wps:spPr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1CE854" id="Graphic 212" o:spid="_x0000_s1026" style="position:absolute;margin-left:49.8pt;margin-top:14.35pt;width:539.6pt;height:24.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52920,307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" path="m4456354,r-27928,l4428426,45720r,233680l,279400r,27940l4428426,307340r27928,l4456354,279400r,-233680l4456354,xem6852348,279400r-2395855,l4456493,307340r2395855,l6852348,279400xe" fillcolor="gray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8BDED72" wp14:editId="694B131E">
              <wp:simplePos x="0" y="0"/>
              <wp:positionH relativeFrom="page">
                <wp:posOffset>701040</wp:posOffset>
              </wp:positionH>
              <wp:positionV relativeFrom="page">
                <wp:posOffset>215265</wp:posOffset>
              </wp:positionV>
              <wp:extent cx="2329180" cy="204470"/>
              <wp:effectExtent l="0" t="0" r="0" b="0"/>
              <wp:wrapNone/>
              <wp:docPr id="213" name="Textbox 2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29180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7F91AF" w14:textId="77777777" w:rsidR="008E125F" w:rsidRDefault="008E125F">
                          <w:pPr>
                            <w:spacing w:before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BDED72" id="_x0000_t202" coordsize="21600,21600" o:spt="202" path="m,l,21600r21600,l21600,xe">
              <v:stroke joinstyle="miter"/>
              <v:path gradientshapeok="t" o:connecttype="rect"/>
            </v:shapetype>
            <v:shape id="Textbox 213" o:spid="_x0000_s1044" type="#_x0000_t202" style="position:absolute;margin-left:55.2pt;margin-top:16.95pt;width:183.4pt;height:16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" filled="f" stroked="f">
              <v:textbox inset="0,0,0,0">
                <w:txbxContent>
                  <w:p w14:paraId="527F91AF" w14:textId="77777777" w:rsidR="008E125F" w:rsidRDefault="008E125F">
                    <w:pPr>
                      <w:spacing w:before="20"/>
                      <w:rPr>
                        <w:rFonts w:ascii="Cambria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00294489" wp14:editId="4A36FF0E">
              <wp:simplePos x="0" y="0"/>
              <wp:positionH relativeFrom="page">
                <wp:posOffset>5137150</wp:posOffset>
              </wp:positionH>
              <wp:positionV relativeFrom="page">
                <wp:posOffset>217170</wp:posOffset>
              </wp:positionV>
              <wp:extent cx="1901825" cy="212725"/>
              <wp:effectExtent l="0" t="0" r="0" b="0"/>
              <wp:wrapNone/>
              <wp:docPr id="214" name="Textbox 2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1825" cy="212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AF715EA" w14:textId="77777777" w:rsidR="008E125F" w:rsidRPr="007A6B4D" w:rsidRDefault="008E125F">
                          <w:pPr>
                            <w:spacing w:before="21"/>
                            <w:rPr>
                              <w:rFonts w:ascii="Tahoma"/>
                              <w:b/>
                              <w:sz w:val="24"/>
                              <w:lang w:val="sw-KE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0294489" id="Textbox 214" o:spid="_x0000_s1045" type="#_x0000_t202" style="position:absolute;margin-left:404.5pt;margin-top:17.1pt;width:149.75pt;height:16.7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" filled="f" stroked="f">
              <v:textbox inset="0,0,0,0">
                <w:txbxContent>
                  <w:p w14:paraId="6AF715EA" w14:textId="77777777" w:rsidR="008E125F" w:rsidRPr="007A6B4D" w:rsidRDefault="008E125F">
                    <w:pPr>
                      <w:spacing w:before="21"/>
                      <w:rPr>
                        <w:rFonts w:ascii="Tahoma"/>
                        <w:b/>
                        <w:sz w:val="24"/>
                        <w:lang w:val="sw-KE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5E306ED"/>
    <w:multiLevelType w:val="multilevel"/>
    <w:tmpl w:val="B5E306ED"/>
    <w:lvl w:ilvl="0">
      <w:start w:val="2"/>
      <w:numFmt w:val="lowerLetter"/>
      <w:lvlText w:val="(%1)"/>
      <w:lvlJc w:val="left"/>
      <w:pPr>
        <w:ind w:left="896" w:hanging="38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1962" w:hanging="384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024" w:hanging="384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086" w:hanging="3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148" w:hanging="3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10" w:hanging="3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72" w:hanging="3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334" w:hanging="3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96" w:hanging="384"/>
      </w:pPr>
      <w:rPr>
        <w:rFonts w:hint="default"/>
        <w:lang w:val="en-US" w:eastAsia="en-US" w:bidi="ar-SA"/>
      </w:rPr>
    </w:lvl>
  </w:abstractNum>
  <w:abstractNum w:abstractNumId="1" w15:restartNumberingAfterBreak="0">
    <w:nsid w:val="BF205925"/>
    <w:multiLevelType w:val="multilevel"/>
    <w:tmpl w:val="BF205925"/>
    <w:lvl w:ilvl="0">
      <w:start w:val="1"/>
      <w:numFmt w:val="lowerLetter"/>
      <w:lvlText w:val="%1)"/>
      <w:lvlJc w:val="left"/>
      <w:pPr>
        <w:ind w:left="712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start w:val="1"/>
      <w:numFmt w:val="lowerRoman"/>
      <w:lvlText w:val="%2)"/>
      <w:lvlJc w:val="left"/>
      <w:pPr>
        <w:ind w:left="720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6"/>
        <w:szCs w:val="26"/>
        <w:lang w:val="en-US" w:eastAsia="en-US" w:bidi="ar-SA"/>
      </w:rPr>
    </w:lvl>
    <w:lvl w:ilvl="2">
      <w:numFmt w:val="bullet"/>
      <w:lvlText w:val="•"/>
      <w:lvlJc w:val="left"/>
      <w:pPr>
        <w:ind w:left="2880" w:hanging="27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60" w:hanging="2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2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20" w:hanging="2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0" w:hanging="2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80" w:hanging="2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272"/>
      </w:pPr>
      <w:rPr>
        <w:rFonts w:hint="default"/>
        <w:lang w:val="en-US" w:eastAsia="en-US" w:bidi="ar-SA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lvlText w:val="%1."/>
      <w:lvlJc w:val="left"/>
      <w:pPr>
        <w:ind w:left="712" w:hanging="272"/>
        <w:jc w:val="right"/>
      </w:pPr>
      <w:rPr>
        <w:rFonts w:hint="default"/>
        <w:spacing w:val="0"/>
        <w:w w:val="100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092" w:hanging="372"/>
      </w:pPr>
      <w:rPr>
        <w:rFonts w:hint="default"/>
        <w:spacing w:val="0"/>
        <w:w w:val="100"/>
        <w:lang w:val="en-US" w:eastAsia="en-US" w:bidi="ar-SA"/>
      </w:rPr>
    </w:lvl>
    <w:lvl w:ilvl="2">
      <w:start w:val="1"/>
      <w:numFmt w:val="lowerRoman"/>
      <w:lvlText w:val="(%3)"/>
      <w:lvlJc w:val="left"/>
      <w:pPr>
        <w:ind w:left="759" w:hanging="372"/>
        <w:jc w:val="right"/>
      </w:pPr>
      <w:rPr>
        <w:rFonts w:hint="default"/>
        <w:spacing w:val="0"/>
        <w:w w:val="100"/>
        <w:lang w:val="en-US" w:eastAsia="en-US" w:bidi="ar-SA"/>
      </w:rPr>
    </w:lvl>
    <w:lvl w:ilvl="3">
      <w:numFmt w:val="bullet"/>
      <w:lvlText w:val="•"/>
      <w:lvlJc w:val="left"/>
      <w:pPr>
        <w:ind w:left="860" w:hanging="3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080" w:hanging="3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1100" w:hanging="3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1260" w:hanging="3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825" w:hanging="3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390" w:hanging="372"/>
      </w:pPr>
      <w:rPr>
        <w:rFonts w:hint="default"/>
        <w:lang w:val="en-US" w:eastAsia="en-US" w:bidi="ar-SA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lowerLetter"/>
      <w:lvlText w:val="(%1)"/>
      <w:lvlJc w:val="left"/>
      <w:pPr>
        <w:ind w:left="720" w:hanging="361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1800" w:hanging="36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36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60" w:hanging="36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36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20" w:hanging="36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0" w:hanging="36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80" w:hanging="36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03D62ECE"/>
    <w:multiLevelType w:val="multilevel"/>
    <w:tmpl w:val="03D62ECE"/>
    <w:lvl w:ilvl="0">
      <w:start w:val="1"/>
      <w:numFmt w:val="lowerLetter"/>
      <w:lvlText w:val="%1)"/>
      <w:lvlJc w:val="left"/>
      <w:pPr>
        <w:ind w:left="720" w:hanging="27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1800" w:hanging="272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880" w:hanging="27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60" w:hanging="27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40" w:hanging="27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20" w:hanging="27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00" w:hanging="27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80" w:hanging="27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0" w:hanging="272"/>
      </w:pPr>
      <w:rPr>
        <w:rFonts w:hint="default"/>
        <w:lang w:val="en-US" w:eastAsia="en-US" w:bidi="ar-SA"/>
      </w:rPr>
    </w:lvl>
  </w:abstractNum>
  <w:abstractNum w:abstractNumId="5" w15:restartNumberingAfterBreak="0">
    <w:nsid w:val="25B654F3"/>
    <w:multiLevelType w:val="multilevel"/>
    <w:tmpl w:val="25B654F3"/>
    <w:lvl w:ilvl="0">
      <w:start w:val="2"/>
      <w:numFmt w:val="lowerLetter"/>
      <w:lvlText w:val="(%1)"/>
      <w:lvlJc w:val="left"/>
      <w:pPr>
        <w:ind w:left="1260" w:hanging="8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2286" w:hanging="812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3312" w:hanging="8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38" w:hanging="8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364" w:hanging="8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390" w:hanging="8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416" w:hanging="8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442" w:hanging="8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468" w:hanging="812"/>
      </w:pPr>
      <w:rPr>
        <w:rFonts w:hint="default"/>
        <w:lang w:val="en-US" w:eastAsia="en-US" w:bidi="ar-SA"/>
      </w:rPr>
    </w:lvl>
  </w:abstractNum>
  <w:abstractNum w:abstractNumId="6" w15:restartNumberingAfterBreak="0">
    <w:nsid w:val="59ADCABA"/>
    <w:multiLevelType w:val="multilevel"/>
    <w:tmpl w:val="59ADCABA"/>
    <w:lvl w:ilvl="0">
      <w:start w:val="1"/>
      <w:numFmt w:val="lowerRoman"/>
      <w:lvlText w:val="(%1)"/>
      <w:lvlJc w:val="left"/>
      <w:pPr>
        <w:ind w:left="760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en-US" w:eastAsia="en-US" w:bidi="ar-SA"/>
      </w:rPr>
    </w:lvl>
    <w:lvl w:ilvl="1">
      <w:numFmt w:val="bullet"/>
      <w:lvlText w:val="•"/>
      <w:lvlJc w:val="left"/>
      <w:pPr>
        <w:ind w:left="1836" w:hanging="312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2912" w:hanging="31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8" w:hanging="31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64" w:hanging="31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140" w:hanging="31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216" w:hanging="31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8292" w:hanging="31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9368" w:hanging="312"/>
      </w:pPr>
      <w:rPr>
        <w:rFonts w:hint="default"/>
        <w:lang w:val="en-US" w:eastAsia="en-US" w:bidi="ar-SA"/>
      </w:rPr>
    </w:lvl>
  </w:abstractNum>
  <w:num w:numId="1" w16cid:durableId="708460458">
    <w:abstractNumId w:val="3"/>
  </w:num>
  <w:num w:numId="2" w16cid:durableId="1541939392">
    <w:abstractNumId w:val="2"/>
  </w:num>
  <w:num w:numId="3" w16cid:durableId="1410955252">
    <w:abstractNumId w:val="6"/>
  </w:num>
  <w:num w:numId="4" w16cid:durableId="173618617">
    <w:abstractNumId w:val="1"/>
  </w:num>
  <w:num w:numId="5" w16cid:durableId="2084256971">
    <w:abstractNumId w:val="0"/>
  </w:num>
  <w:num w:numId="6" w16cid:durableId="983117107">
    <w:abstractNumId w:val="4"/>
  </w:num>
  <w:num w:numId="7" w16cid:durableId="939455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25F"/>
    <w:rsid w:val="00092390"/>
    <w:rsid w:val="00140AE8"/>
    <w:rsid w:val="002925FC"/>
    <w:rsid w:val="002D2286"/>
    <w:rsid w:val="003254BE"/>
    <w:rsid w:val="00356EBA"/>
    <w:rsid w:val="003C0092"/>
    <w:rsid w:val="00422BDA"/>
    <w:rsid w:val="00423AAC"/>
    <w:rsid w:val="00673947"/>
    <w:rsid w:val="0068256D"/>
    <w:rsid w:val="007A6B4D"/>
    <w:rsid w:val="008E125F"/>
    <w:rsid w:val="00AB49DC"/>
    <w:rsid w:val="00B344C1"/>
    <w:rsid w:val="00C92EBC"/>
    <w:rsid w:val="00CB1C9E"/>
    <w:rsid w:val="00CF08CD"/>
    <w:rsid w:val="00E62D61"/>
    <w:rsid w:val="00F667BE"/>
    <w:rsid w:val="064E48E4"/>
    <w:rsid w:val="071F2A3E"/>
    <w:rsid w:val="1F5C0E7F"/>
    <w:rsid w:val="26DE4854"/>
    <w:rsid w:val="2D061DEB"/>
    <w:rsid w:val="2E323AD6"/>
    <w:rsid w:val="32491A0D"/>
    <w:rsid w:val="367A5F70"/>
    <w:rsid w:val="3B5206E1"/>
    <w:rsid w:val="41B403DB"/>
    <w:rsid w:val="43B2241F"/>
    <w:rsid w:val="44607526"/>
    <w:rsid w:val="520B222A"/>
    <w:rsid w:val="533F6DA3"/>
    <w:rsid w:val="56ED52AB"/>
    <w:rsid w:val="67BA25BB"/>
    <w:rsid w:val="68EA072F"/>
    <w:rsid w:val="6D062AED"/>
    <w:rsid w:val="71DB1D5C"/>
    <w:rsid w:val="7335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B0263"/>
  <w15:docId w15:val="{271397E7-62D8-478C-AA9D-96DB5A0E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1" w:qFormat="1"/>
    <w:lsdException w:name="heading 6" w:uiPriority="1" w:qFormat="1"/>
    <w:lsdException w:name="heading 7" w:uiPriority="1" w:qFormat="1"/>
    <w:lsdException w:name="heading 8" w:uiPriority="1" w:qFormat="1"/>
    <w:lsdException w:name="heading 9" w:uiPriority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spacing w:line="1161" w:lineRule="exact"/>
      <w:ind w:left="2"/>
      <w:jc w:val="center"/>
      <w:outlineLvl w:val="0"/>
    </w:pPr>
    <w:rPr>
      <w:b/>
      <w:bCs/>
      <w:i/>
      <w:iCs/>
      <w:sz w:val="101"/>
      <w:szCs w:val="101"/>
    </w:rPr>
  </w:style>
  <w:style w:type="paragraph" w:styleId="Heading2">
    <w:name w:val="heading 2"/>
    <w:basedOn w:val="Normal"/>
    <w:uiPriority w:val="1"/>
    <w:qFormat/>
    <w:pPr>
      <w:spacing w:line="855" w:lineRule="exact"/>
      <w:ind w:left="4"/>
      <w:jc w:val="center"/>
      <w:outlineLvl w:val="1"/>
    </w:pPr>
    <w:rPr>
      <w:rFonts w:ascii="Arial" w:eastAsia="Arial" w:hAnsi="Arial" w:cs="Arial"/>
      <w:b/>
      <w:bCs/>
      <w:i/>
      <w:iCs/>
      <w:sz w:val="76"/>
      <w:szCs w:val="76"/>
    </w:rPr>
  </w:style>
  <w:style w:type="paragraph" w:styleId="Heading3">
    <w:name w:val="heading 3"/>
    <w:basedOn w:val="Normal"/>
    <w:uiPriority w:val="1"/>
    <w:qFormat/>
    <w:pPr>
      <w:spacing w:before="64"/>
      <w:ind w:left="39"/>
      <w:jc w:val="center"/>
      <w:outlineLvl w:val="2"/>
    </w:pPr>
    <w:rPr>
      <w:b/>
      <w:bCs/>
      <w:sz w:val="60"/>
      <w:szCs w:val="60"/>
    </w:rPr>
  </w:style>
  <w:style w:type="paragraph" w:styleId="Heading4">
    <w:name w:val="heading 4"/>
    <w:basedOn w:val="Normal"/>
    <w:uiPriority w:val="1"/>
    <w:qFormat/>
    <w:pPr>
      <w:ind w:left="1136" w:right="1144"/>
      <w:jc w:val="center"/>
      <w:outlineLvl w:val="3"/>
    </w:pPr>
    <w:rPr>
      <w:rFonts w:ascii="Calibri" w:eastAsia="Calibri" w:hAnsi="Calibri" w:cs="Calibri"/>
      <w:b/>
      <w:bCs/>
      <w:i/>
      <w:iCs/>
      <w:sz w:val="56"/>
      <w:szCs w:val="56"/>
    </w:rPr>
  </w:style>
  <w:style w:type="paragraph" w:styleId="Heading5">
    <w:name w:val="heading 5"/>
    <w:basedOn w:val="Normal"/>
    <w:uiPriority w:val="1"/>
    <w:qFormat/>
    <w:pPr>
      <w:ind w:right="1"/>
      <w:jc w:val="center"/>
      <w:outlineLvl w:val="4"/>
    </w:pPr>
    <w:rPr>
      <w:b/>
      <w:bCs/>
      <w:i/>
      <w:iCs/>
      <w:sz w:val="48"/>
      <w:szCs w:val="48"/>
      <w:u w:val="single" w:color="000000"/>
    </w:rPr>
  </w:style>
  <w:style w:type="paragraph" w:styleId="Heading6">
    <w:name w:val="heading 6"/>
    <w:basedOn w:val="Normal"/>
    <w:uiPriority w:val="1"/>
    <w:qFormat/>
    <w:pPr>
      <w:spacing w:before="187"/>
      <w:ind w:left="39"/>
      <w:jc w:val="center"/>
      <w:outlineLvl w:val="5"/>
    </w:pPr>
    <w:rPr>
      <w:rFonts w:ascii="Arial Black" w:eastAsia="Arial Black" w:hAnsi="Arial Black" w:cs="Arial Black"/>
      <w:b/>
      <w:bCs/>
      <w:sz w:val="44"/>
      <w:szCs w:val="44"/>
    </w:rPr>
  </w:style>
  <w:style w:type="paragraph" w:styleId="Heading7">
    <w:name w:val="heading 7"/>
    <w:basedOn w:val="Normal"/>
    <w:uiPriority w:val="1"/>
    <w:qFormat/>
    <w:pPr>
      <w:ind w:left="7804" w:right="2662" w:firstLine="99"/>
      <w:outlineLvl w:val="6"/>
    </w:pPr>
    <w:rPr>
      <w:rFonts w:ascii="Arial" w:eastAsia="Arial" w:hAnsi="Arial" w:cs="Arial"/>
      <w:b/>
      <w:bCs/>
      <w:sz w:val="34"/>
      <w:szCs w:val="34"/>
    </w:rPr>
  </w:style>
  <w:style w:type="paragraph" w:styleId="Heading8">
    <w:name w:val="heading 8"/>
    <w:basedOn w:val="Normal"/>
    <w:uiPriority w:val="1"/>
    <w:qFormat/>
    <w:pPr>
      <w:spacing w:before="185"/>
      <w:ind w:left="4629"/>
      <w:outlineLvl w:val="7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9">
    <w:name w:val="heading 9"/>
    <w:basedOn w:val="Normal"/>
    <w:uiPriority w:val="1"/>
    <w:qFormat/>
    <w:pPr>
      <w:spacing w:before="46"/>
      <w:outlineLvl w:val="8"/>
    </w:pPr>
    <w:rPr>
      <w:b/>
      <w:bCs/>
      <w:i/>
      <w:iCs/>
      <w:sz w:val="28"/>
      <w:szCs w:val="28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6"/>
      <w:szCs w:val="26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1"/>
    <w:qFormat/>
    <w:pPr>
      <w:ind w:left="828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oterChar">
    <w:name w:val="Footer Char"/>
    <w:basedOn w:val="DefaultParagraphFont"/>
    <w:link w:val="Footer"/>
    <w:uiPriority w:val="99"/>
    <w:rsid w:val="007A6B4D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eader" Target="header2.xml"/><Relationship Id="rId10" Type="http://schemas.openxmlformats.org/officeDocument/2006/relationships/footer" Target="footer1.xml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17</Pages>
  <Words>1124</Words>
  <Characters>6408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0746222000</dc:creator>
  <cp:lastModifiedBy>Edwin Kiptoo</cp:lastModifiedBy>
  <cp:revision>9</cp:revision>
  <cp:lastPrinted>2026-06-04T08:49:00Z</cp:lastPrinted>
  <dcterms:created xsi:type="dcterms:W3CDTF">2026-06-01T07:38:00Z</dcterms:created>
  <dcterms:modified xsi:type="dcterms:W3CDTF">2026-06-04T09:41:00Z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2025-06-12T00:00:00Z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2026-05-25T00:00:00Z</vt:filetime>
  </property>
  <property fmtid="{D5CDD505-2E9C-101B-9397-08002B2CF9AE}" pid="6" name="Producer">
    <vt:lpwstr>Microsoft® Word 2016</vt:lpwstr>
  </property>
  <property fmtid="{D5CDD505-2E9C-101B-9397-08002B2CF9AE}" pid="7" name="KSOTemplateDocerSaveRecord">
    <vt:lpwstr>eyJoZGlkIjoiOTcyOTAxY2NhYTVkNGIwN2RhZjgzZGZhM2Y2NTVjY2UiLCJ1c2VySWQiOiIzNzI4NTM3MTg2NTY1In0=</vt:lpwstr>
  </property>
  <property fmtid="{D5CDD505-2E9C-101B-9397-08002B2CF9AE}" pid="8" name="KSOProductBuildVer">
    <vt:lpwstr>1033-12.1.0.26372</vt:lpwstr>
  </property>
  <property fmtid="{D5CDD505-2E9C-101B-9397-08002B2CF9AE}" pid="9" name="ICV">
    <vt:lpwstr>E0C442E415854355999AD60F99FB8EAE_13</vt:lpwstr>
  </property>
  <property fmtid="{D5CDD505-2E9C-101B-9397-08002B2CF9AE}" pid="10" name="GrammarlyDocumentId">
    <vt:lpwstr>fe5535e5-ccc1-4ae0-94a0-9a35f60cac04</vt:lpwstr>
  </property>
</Properties>
</file>