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0453" w14:textId="5494D84D" w:rsidR="00295F67" w:rsidRPr="00BB0AAA" w:rsidRDefault="00295F67" w:rsidP="00295F67">
      <w:pPr>
        <w:rPr>
          <w:b/>
          <w:bCs/>
          <w:sz w:val="36"/>
          <w:szCs w:val="36"/>
        </w:rPr>
      </w:pPr>
      <w:r w:rsidRPr="00BB0AAA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98688" behindDoc="0" locked="0" layoutInCell="1" allowOverlap="1" wp14:anchorId="19079EA9" wp14:editId="545E76A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b/>
          <w:bCs/>
          <w:sz w:val="48"/>
          <w:szCs w:val="48"/>
        </w:rPr>
        <w:t>THE G8 EXAMINATION</w:t>
      </w:r>
    </w:p>
    <w:p w14:paraId="5D0FD19F" w14:textId="77777777" w:rsidR="00295F67" w:rsidRPr="00B91EA2" w:rsidRDefault="00295F67" w:rsidP="00295F67">
      <w:pPr>
        <w:rPr>
          <w:bCs/>
          <w:i/>
          <w:sz w:val="32"/>
          <w:szCs w:val="32"/>
        </w:rPr>
      </w:pPr>
      <w:r w:rsidRPr="00B91EA2">
        <w:rPr>
          <w:bCs/>
          <w:i/>
          <w:sz w:val="32"/>
          <w:szCs w:val="32"/>
        </w:rPr>
        <w:t>Kenya Certificate of Secondary Education</w:t>
      </w:r>
    </w:p>
    <w:p w14:paraId="42E9A910" w14:textId="77777777" w:rsidR="00295F67" w:rsidRDefault="00295F67" w:rsidP="00295F67">
      <w:pPr>
        <w:rPr>
          <w:b/>
          <w:iCs/>
          <w:sz w:val="28"/>
          <w:szCs w:val="28"/>
        </w:rPr>
      </w:pPr>
      <w:r w:rsidRPr="00B91EA2">
        <w:rPr>
          <w:b/>
          <w:iCs/>
          <w:sz w:val="28"/>
          <w:szCs w:val="28"/>
        </w:rPr>
        <w:t>FORM 4 TERM 2- JUNE 2026</w:t>
      </w:r>
    </w:p>
    <w:p w14:paraId="78ADED69" w14:textId="77777777" w:rsidR="00F60673" w:rsidRDefault="00F60673">
      <w:pPr>
        <w:rPr>
          <w:sz w:val="20"/>
        </w:rPr>
      </w:pPr>
    </w:p>
    <w:p w14:paraId="4379D246" w14:textId="77777777" w:rsidR="00F60673" w:rsidRDefault="00F60673">
      <w:pPr>
        <w:pStyle w:val="Heading1"/>
      </w:pPr>
    </w:p>
    <w:p w14:paraId="3384AE75" w14:textId="77777777" w:rsidR="00F60673" w:rsidRDefault="00000000">
      <w:pPr>
        <w:pStyle w:val="Heading1"/>
      </w:pPr>
      <w:r>
        <w:t>MATHEMATICS</w:t>
      </w:r>
      <w:r>
        <w:rPr>
          <w:spacing w:val="17"/>
        </w:rPr>
        <w:t xml:space="preserve"> </w:t>
      </w:r>
      <w:r>
        <w:rPr>
          <w:spacing w:val="-5"/>
        </w:rPr>
        <w:t>PP1</w:t>
      </w:r>
    </w:p>
    <w:p w14:paraId="04258EFB" w14:textId="77777777" w:rsidR="00F60673" w:rsidRDefault="00000000">
      <w:pPr>
        <w:pStyle w:val="Heading3"/>
        <w:rPr>
          <w:u w:val="none"/>
        </w:rPr>
      </w:pPr>
      <w:r>
        <w:rPr>
          <w:color w:val="000000"/>
          <w:highlight w:val="lightGray"/>
        </w:rPr>
        <w:t>MARKING</w:t>
      </w:r>
      <w:r>
        <w:rPr>
          <w:color w:val="000000"/>
          <w:spacing w:val="24"/>
          <w:highlight w:val="lightGray"/>
        </w:rPr>
        <w:t xml:space="preserve"> </w:t>
      </w:r>
      <w:r>
        <w:rPr>
          <w:color w:val="000000"/>
          <w:spacing w:val="-2"/>
          <w:highlight w:val="lightGray"/>
        </w:rPr>
        <w:t>SCHEME</w:t>
      </w:r>
    </w:p>
    <w:tbl>
      <w:tblPr>
        <w:tblW w:w="0" w:type="auto"/>
        <w:tblInd w:w="3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6350"/>
        <w:gridCol w:w="931"/>
      </w:tblGrid>
      <w:tr w:rsidR="00F60673" w14:paraId="6A632037" w14:textId="77777777">
        <w:trPr>
          <w:trHeight w:val="1249"/>
        </w:trPr>
        <w:tc>
          <w:tcPr>
            <w:tcW w:w="351" w:type="dxa"/>
          </w:tcPr>
          <w:p w14:paraId="2FEAE9CF" w14:textId="77777777" w:rsidR="00F60673" w:rsidRDefault="00000000">
            <w:pPr>
              <w:pStyle w:val="TableParagraph"/>
              <w:spacing w:line="215" w:lineRule="exact"/>
              <w:ind w:left="51" w:right="5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1.</w:t>
            </w:r>
          </w:p>
        </w:tc>
        <w:tc>
          <w:tcPr>
            <w:tcW w:w="6350" w:type="dxa"/>
          </w:tcPr>
          <w:p w14:paraId="62186DA2" w14:textId="77777777" w:rsidR="00F60673" w:rsidRDefault="00000000">
            <w:pPr>
              <w:pStyle w:val="TableParagraph"/>
              <w:spacing w:before="91" w:line="158" w:lineRule="auto"/>
              <w:ind w:left="75"/>
              <w:rPr>
                <w:rFonts w:ascii="Cambria Math" w:eastAsia="Cambria Math" w:hAnsi="Cambria Math"/>
                <w:sz w:val="13"/>
              </w:rPr>
            </w:pPr>
            <w:r>
              <w:rPr>
                <w:rFonts w:ascii="Cambria Math" w:eastAsia="Cambria Math" w:hAnsi="Cambria Math"/>
                <w:w w:val="105"/>
                <w:position w:val="-12"/>
                <w:sz w:val="19"/>
              </w:rPr>
              <w:t>√</w:t>
            </w:r>
            <w:r>
              <w:rPr>
                <w:rFonts w:ascii="Cambria Math" w:eastAsia="Cambria Math" w:hAnsi="Cambria Math"/>
                <w:w w:val="105"/>
                <w:sz w:val="13"/>
                <w:u w:val="single"/>
              </w:rPr>
              <w:t>1.90 ×0.032 ×0.08</w:t>
            </w:r>
            <w:r>
              <w:rPr>
                <w:rFonts w:ascii="Cambria Math" w:eastAsia="Cambria Math" w:hAnsi="Cambria Math"/>
                <w:spacing w:val="3"/>
                <w:w w:val="105"/>
                <w:sz w:val="13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-1"/>
                <w:sz w:val="13"/>
              </w:rPr>
              <w:t>𝑋</w:t>
            </w:r>
            <w:r>
              <w:rPr>
                <w:rFonts w:ascii="Cambria Math" w:eastAsia="Cambria Math" w:hAnsi="Cambria Math"/>
                <w:spacing w:val="3"/>
                <w:w w:val="105"/>
                <w:position w:val="-1"/>
                <w:sz w:val="13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position w:val="-1"/>
                <w:sz w:val="13"/>
              </w:rPr>
              <w:t>10,000,000</w:t>
            </w:r>
            <w:r>
              <w:rPr>
                <w:w w:val="105"/>
                <w:position w:val="-10"/>
                <w:sz w:val="19"/>
              </w:rPr>
              <w:t xml:space="preserve">= </w:t>
            </w:r>
            <w:r>
              <w:rPr>
                <w:rFonts w:ascii="Cambria Math" w:eastAsia="Cambria Math" w:hAnsi="Cambria Math"/>
                <w:w w:val="105"/>
                <w:position w:val="-12"/>
                <w:sz w:val="19"/>
              </w:rPr>
              <w:t>√</w:t>
            </w:r>
            <w:r>
              <w:rPr>
                <w:rFonts w:ascii="Cambria Math" w:eastAsia="Cambria Math" w:hAnsi="Cambria Math"/>
                <w:spacing w:val="8"/>
                <w:w w:val="105"/>
                <w:sz w:val="13"/>
                <w:u w:val="single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13"/>
                <w:u w:val="single"/>
              </w:rPr>
              <w:t>190 ×32</w:t>
            </w:r>
            <w:r>
              <w:rPr>
                <w:rFonts w:ascii="Cambria Math" w:eastAsia="Cambria Math" w:hAnsi="Cambria Math"/>
                <w:spacing w:val="3"/>
                <w:w w:val="105"/>
                <w:sz w:val="13"/>
                <w:u w:val="single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w w:val="105"/>
                <w:sz w:val="13"/>
                <w:u w:val="single"/>
              </w:rPr>
              <w:t>×8</w:t>
            </w:r>
            <w:r>
              <w:rPr>
                <w:rFonts w:ascii="Cambria Math" w:eastAsia="Cambria Math" w:hAnsi="Cambria Math"/>
                <w:spacing w:val="40"/>
                <w:w w:val="105"/>
                <w:sz w:val="13"/>
                <w:u w:val="single"/>
              </w:rPr>
              <w:t xml:space="preserve"> </w:t>
            </w:r>
          </w:p>
          <w:p w14:paraId="5E32CBF9" w14:textId="77777777" w:rsidR="00F60673" w:rsidRDefault="00000000">
            <w:pPr>
              <w:pStyle w:val="TableParagraph"/>
              <w:tabs>
                <w:tab w:val="left" w:pos="2444"/>
              </w:tabs>
              <w:spacing w:line="125" w:lineRule="exact"/>
              <w:ind w:left="371"/>
              <w:rPr>
                <w:rFonts w:ascii="Cambria Math" w:eastAsia="Cambria Math" w:hAnsi="Cambria Math"/>
                <w:sz w:val="13"/>
              </w:rPr>
            </w:pPr>
            <w:r>
              <w:rPr>
                <w:rFonts w:ascii="Cambria Math" w:eastAsia="Cambria Math" w:hAnsi="Cambria Math"/>
                <w:w w:val="105"/>
                <w:sz w:val="13"/>
              </w:rPr>
              <w:t>2.0</w:t>
            </w:r>
            <w:r>
              <w:rPr>
                <w:rFonts w:ascii="Cambria Math" w:eastAsia="Cambria Math" w:hAnsi="Cambria Math"/>
                <w:w w:val="105"/>
                <w:sz w:val="13"/>
                <w:u w:val="single"/>
              </w:rPr>
              <w:t>0</w:t>
            </w:r>
            <w:r>
              <w:rPr>
                <w:rFonts w:ascii="Cambria Math" w:eastAsia="Cambria Math" w:hAnsi="Cambria Math"/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13"/>
                <w:u w:val="single"/>
              </w:rPr>
              <w:t>×0</w:t>
            </w:r>
            <w:r>
              <w:rPr>
                <w:rFonts w:ascii="Cambria Math" w:eastAsia="Cambria Math" w:hAnsi="Cambria Math"/>
                <w:w w:val="105"/>
                <w:sz w:val="13"/>
              </w:rPr>
              <w:t>.0038</w:t>
            </w:r>
            <w:r>
              <w:rPr>
                <w:rFonts w:ascii="Cambria Math" w:eastAsia="Cambria Math" w:hAnsi="Cambria Math"/>
                <w:spacing w:val="63"/>
                <w:w w:val="105"/>
                <w:sz w:val="13"/>
              </w:rPr>
              <w:t xml:space="preserve">  </w:t>
            </w:r>
            <w:r>
              <w:rPr>
                <w:rFonts w:ascii="Cambria Math" w:eastAsia="Cambria Math" w:hAnsi="Cambria Math"/>
                <w:w w:val="105"/>
                <w:position w:val="3"/>
                <w:sz w:val="13"/>
              </w:rPr>
              <w:t>𝑋</w:t>
            </w:r>
            <w:r>
              <w:rPr>
                <w:rFonts w:ascii="Cambria Math" w:eastAsia="Cambria Math" w:hAnsi="Cambria Math"/>
                <w:spacing w:val="2"/>
                <w:w w:val="105"/>
                <w:position w:val="3"/>
                <w:sz w:val="13"/>
              </w:rPr>
              <w:t xml:space="preserve"> </w:t>
            </w:r>
            <w:r>
              <w:rPr>
                <w:rFonts w:ascii="Cambria Math" w:eastAsia="Cambria Math" w:hAnsi="Cambria Math"/>
                <w:spacing w:val="-2"/>
                <w:w w:val="105"/>
                <w:position w:val="3"/>
                <w:sz w:val="13"/>
              </w:rPr>
              <w:t>10,000,000</w:t>
            </w:r>
            <w:r>
              <w:rPr>
                <w:rFonts w:ascii="Cambria Math" w:eastAsia="Cambria Math" w:hAnsi="Cambria Math"/>
                <w:position w:val="3"/>
                <w:sz w:val="13"/>
              </w:rPr>
              <w:tab/>
            </w:r>
            <w:r>
              <w:rPr>
                <w:rFonts w:ascii="Cambria Math" w:eastAsia="Cambria Math" w:hAnsi="Cambria Math"/>
                <w:w w:val="105"/>
                <w:sz w:val="13"/>
              </w:rPr>
              <w:t>200</w:t>
            </w:r>
            <w:r>
              <w:rPr>
                <w:rFonts w:ascii="Cambria Math" w:eastAsia="Cambria Math" w:hAnsi="Cambria Math"/>
                <w:spacing w:val="-2"/>
                <w:w w:val="105"/>
                <w:sz w:val="13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13"/>
              </w:rPr>
              <w:t>×38</w:t>
            </w:r>
            <w:r>
              <w:rPr>
                <w:rFonts w:ascii="Cambria Math" w:eastAsia="Cambria Math" w:hAnsi="Cambria Math"/>
                <w:spacing w:val="-1"/>
                <w:w w:val="105"/>
                <w:sz w:val="13"/>
              </w:rPr>
              <w:t xml:space="preserve"> </w:t>
            </w:r>
            <w:r>
              <w:rPr>
                <w:rFonts w:ascii="Cambria Math" w:eastAsia="Cambria Math" w:hAnsi="Cambria Math"/>
                <w:spacing w:val="-5"/>
                <w:w w:val="105"/>
                <w:sz w:val="13"/>
              </w:rPr>
              <w:t>×10</w:t>
            </w:r>
          </w:p>
          <w:p w14:paraId="5DC7ED6A" w14:textId="77777777" w:rsidR="00F60673" w:rsidRDefault="00000000">
            <w:pPr>
              <w:pStyle w:val="TableParagraph"/>
              <w:spacing w:before="124" w:line="163" w:lineRule="auto"/>
              <w:ind w:right="5286"/>
              <w:jc w:val="center"/>
              <w:rPr>
                <w:rFonts w:ascii="Cambria Math" w:hAnsi="Cambria Math"/>
                <w:sz w:val="13"/>
              </w:rPr>
            </w:pPr>
            <w:r>
              <w:rPr>
                <w:w w:val="105"/>
                <w:position w:val="-10"/>
                <w:sz w:val="19"/>
              </w:rPr>
              <w:t>=</w:t>
            </w:r>
            <w:r>
              <w:rPr>
                <w:spacing w:val="2"/>
                <w:w w:val="105"/>
                <w:position w:val="-10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-12"/>
                <w:sz w:val="19"/>
              </w:rPr>
              <w:t>√</w:t>
            </w:r>
            <w:r>
              <w:rPr>
                <w:rFonts w:ascii="Cambria Math" w:hAnsi="Cambria Math"/>
                <w:spacing w:val="-2"/>
                <w:w w:val="105"/>
                <w:position w:val="-12"/>
                <w:sz w:val="19"/>
              </w:rPr>
              <w:t xml:space="preserve"> </w:t>
            </w:r>
            <w:r>
              <w:rPr>
                <w:rFonts w:ascii="Cambria Math" w:hAnsi="Cambria Math"/>
                <w:spacing w:val="-5"/>
                <w:w w:val="105"/>
                <w:sz w:val="13"/>
              </w:rPr>
              <w:t>64</w:t>
            </w:r>
          </w:p>
          <w:p w14:paraId="59EBF32B" w14:textId="77777777" w:rsidR="00F60673" w:rsidRDefault="00000000">
            <w:pPr>
              <w:pStyle w:val="TableParagraph"/>
              <w:spacing w:line="122" w:lineRule="exact"/>
              <w:ind w:left="563"/>
              <w:rPr>
                <w:rFonts w:ascii="Cambria Math"/>
                <w:sz w:val="13"/>
              </w:rPr>
            </w:pP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25984" behindDoc="1" locked="0" layoutInCell="1" allowOverlap="1" wp14:anchorId="5A218B51" wp14:editId="53EA7C44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-41910</wp:posOffset>
                      </wp:positionV>
                      <wp:extent cx="146685" cy="7620"/>
                      <wp:effectExtent l="0" t="0" r="0" b="0"/>
                      <wp:wrapNone/>
                      <wp:docPr id="6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6685" cy="7620"/>
                                <a:chOff x="0" y="0"/>
                                <a:chExt cx="146685" cy="762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0"/>
                                  <a:ext cx="14668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685" h="7620">
                                      <a:moveTo>
                                        <a:pt x="1463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02"/>
                                      </a:lnTo>
                                      <a:lnTo>
                                        <a:pt x="146367" y="7302"/>
                                      </a:lnTo>
                                      <a:lnTo>
                                        <a:pt x="14636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91E09A" id="Group 6" o:spid="_x0000_s1026" style="position:absolute;margin-left:28.45pt;margin-top:-3.3pt;width:11.55pt;height:.6pt;z-index:-251690496;mso-wrap-distance-left:0;mso-wrap-distance-right:0" coordsize="14668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">
                      <v:shape id="Graphic 7" o:spid="_x0000_s1027" style="position:absolute;width:146685;height:7620;visibility:visible;mso-wrap-style:square;v-text-anchor:top" coordsize="14668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" path="m146367,l,,,7302r146367,l14636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5"/>
                <w:w w:val="105"/>
                <w:sz w:val="13"/>
              </w:rPr>
              <w:t>100</w:t>
            </w:r>
          </w:p>
          <w:p w14:paraId="4BDC9588" w14:textId="77777777" w:rsidR="00F60673" w:rsidRDefault="00000000">
            <w:pPr>
              <w:pStyle w:val="TableParagraph"/>
              <w:spacing w:before="71" w:line="189" w:lineRule="exact"/>
              <w:ind w:right="5349"/>
              <w:jc w:val="center"/>
              <w:rPr>
                <w:sz w:val="19"/>
              </w:rPr>
            </w:pPr>
            <w:r>
              <w:rPr>
                <w:w w:val="105"/>
                <w:sz w:val="19"/>
              </w:rPr>
              <w:t>=</w:t>
            </w:r>
            <w:r>
              <w:rPr>
                <w:spacing w:val="35"/>
                <w:w w:val="105"/>
                <w:sz w:val="19"/>
              </w:rPr>
              <w:t xml:space="preserve"> </w:t>
            </w:r>
            <w:r>
              <w:rPr>
                <w:rFonts w:ascii="Cambria Math"/>
                <w:w w:val="105"/>
                <w:sz w:val="19"/>
                <w:vertAlign w:val="superscript"/>
              </w:rPr>
              <w:t>8</w:t>
            </w:r>
            <w:r>
              <w:rPr>
                <w:rFonts w:ascii="Cambria Math"/>
                <w:spacing w:val="69"/>
                <w:w w:val="150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=</w:t>
            </w:r>
            <w:r>
              <w:rPr>
                <w:spacing w:val="-1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0.8</w:t>
            </w:r>
          </w:p>
          <w:p w14:paraId="6861653C" w14:textId="77777777" w:rsidR="00F60673" w:rsidRDefault="00000000">
            <w:pPr>
              <w:pStyle w:val="TableParagraph"/>
              <w:spacing w:line="63" w:lineRule="exact"/>
              <w:ind w:left="232"/>
              <w:rPr>
                <w:rFonts w:ascii="Cambria Math"/>
                <w:sz w:val="13"/>
              </w:rPr>
            </w:pP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27008" behindDoc="1" locked="0" layoutInCell="1" allowOverlap="1" wp14:anchorId="65AE0E5F" wp14:editId="616A5243">
                      <wp:simplePos x="0" y="0"/>
                      <wp:positionH relativeFrom="column">
                        <wp:posOffset>151130</wp:posOffset>
                      </wp:positionH>
                      <wp:positionV relativeFrom="paragraph">
                        <wp:posOffset>-43815</wp:posOffset>
                      </wp:positionV>
                      <wp:extent cx="97790" cy="7620"/>
                      <wp:effectExtent l="0" t="0" r="0" b="0"/>
                      <wp:wrapNone/>
                      <wp:docPr id="8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790" cy="7620"/>
                                <a:chOff x="0" y="0"/>
                                <a:chExt cx="97790" cy="762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977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">
                                      <a:moveTo>
                                        <a:pt x="97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02"/>
                                      </a:lnTo>
                                      <a:lnTo>
                                        <a:pt x="97472" y="7302"/>
                                      </a:lnTo>
                                      <a:lnTo>
                                        <a:pt x="97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3C67AB" id="Group 8" o:spid="_x0000_s1026" style="position:absolute;margin-left:11.9pt;margin-top:-3.45pt;width:7.7pt;height:.6pt;z-index:-251689472;mso-wrap-distance-left:0;mso-wrap-distance-right:0" coordsize="977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">
                      <v:shape id="Graphic 9" o:spid="_x0000_s1027" style="position:absolute;width:97790;height:7620;visibility:visible;mso-wrap-style:square;v-text-anchor:top" coordsize="977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" path="m97472,l,,,7302r97472,l9747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5"/>
                <w:w w:val="105"/>
                <w:sz w:val="13"/>
              </w:rPr>
              <w:t>10</w:t>
            </w:r>
          </w:p>
        </w:tc>
        <w:tc>
          <w:tcPr>
            <w:tcW w:w="931" w:type="dxa"/>
          </w:tcPr>
          <w:p w14:paraId="7B759F09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10AB5357" w14:textId="77777777">
        <w:trPr>
          <w:trHeight w:val="1329"/>
        </w:trPr>
        <w:tc>
          <w:tcPr>
            <w:tcW w:w="351" w:type="dxa"/>
          </w:tcPr>
          <w:p w14:paraId="77D7D93C" w14:textId="77777777" w:rsidR="00F60673" w:rsidRDefault="00000000">
            <w:pPr>
              <w:pStyle w:val="TableParagraph"/>
              <w:spacing w:line="215" w:lineRule="exact"/>
              <w:ind w:right="5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6350" w:type="dxa"/>
          </w:tcPr>
          <w:p w14:paraId="2EB5CB48" w14:textId="77777777" w:rsidR="00F60673" w:rsidRDefault="00000000">
            <w:pPr>
              <w:pStyle w:val="TableParagraph"/>
              <w:spacing w:line="223" w:lineRule="exact"/>
              <w:ind w:left="124"/>
              <w:rPr>
                <w:sz w:val="20"/>
              </w:rPr>
            </w:pPr>
            <w:r>
              <w:rPr>
                <w:i/>
                <w:w w:val="120"/>
                <w:sz w:val="20"/>
              </w:rPr>
              <w:t>N</w:t>
            </w:r>
            <w:r>
              <w:rPr>
                <w:i/>
                <w:spacing w:val="-7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:</w:t>
            </w:r>
            <w:r>
              <w:rPr>
                <w:spacing w:val="-1"/>
                <w:w w:val="120"/>
                <w:sz w:val="20"/>
              </w:rPr>
              <w:t xml:space="preserve"> </w:t>
            </w:r>
            <w:r>
              <w:rPr>
                <w:i/>
                <w:w w:val="120"/>
                <w:sz w:val="20"/>
              </w:rPr>
              <w:t>y</w:t>
            </w:r>
            <w:r>
              <w:rPr>
                <w:w w:val="120"/>
                <w:sz w:val="20"/>
              </w:rPr>
              <w:t>(3</w:t>
            </w:r>
            <w:r>
              <w:rPr>
                <w:i/>
                <w:w w:val="120"/>
                <w:sz w:val="20"/>
              </w:rPr>
              <w:t>a</w:t>
            </w:r>
            <w:r>
              <w:rPr>
                <w:i/>
                <w:spacing w:val="-16"/>
                <w:w w:val="120"/>
                <w:sz w:val="20"/>
              </w:rPr>
              <w:t xml:space="preserve"> </w:t>
            </w:r>
            <w:r>
              <w:rPr>
                <w:rFonts w:ascii="Symbol" w:hAnsi="Symbol"/>
                <w:w w:val="120"/>
                <w:sz w:val="20"/>
              </w:rPr>
              <w:t></w:t>
            </w:r>
            <w:r>
              <w:rPr>
                <w:spacing w:val="-22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4</w:t>
            </w:r>
            <w:r>
              <w:rPr>
                <w:i/>
                <w:w w:val="120"/>
                <w:sz w:val="20"/>
              </w:rPr>
              <w:t>by</w:t>
            </w:r>
            <w:r>
              <w:rPr>
                <w:w w:val="120"/>
                <w:sz w:val="20"/>
              </w:rPr>
              <w:t>)(3</w:t>
            </w:r>
            <w:r>
              <w:rPr>
                <w:i/>
                <w:w w:val="120"/>
                <w:sz w:val="20"/>
              </w:rPr>
              <w:t>a</w:t>
            </w:r>
            <w:r>
              <w:rPr>
                <w:i/>
                <w:spacing w:val="-16"/>
                <w:w w:val="120"/>
                <w:sz w:val="20"/>
              </w:rPr>
              <w:t xml:space="preserve"> </w:t>
            </w:r>
            <w:r>
              <w:rPr>
                <w:rFonts w:ascii="Symbol" w:hAnsi="Symbol"/>
                <w:w w:val="120"/>
                <w:sz w:val="20"/>
              </w:rPr>
              <w:t></w:t>
            </w:r>
            <w:r>
              <w:rPr>
                <w:spacing w:val="-19"/>
                <w:w w:val="120"/>
                <w:sz w:val="20"/>
              </w:rPr>
              <w:t xml:space="preserve"> </w:t>
            </w:r>
            <w:r>
              <w:rPr>
                <w:spacing w:val="-4"/>
                <w:w w:val="120"/>
                <w:sz w:val="20"/>
              </w:rPr>
              <w:t>4</w:t>
            </w:r>
            <w:r>
              <w:rPr>
                <w:i/>
                <w:spacing w:val="-4"/>
                <w:w w:val="120"/>
                <w:sz w:val="20"/>
              </w:rPr>
              <w:t>by</w:t>
            </w:r>
            <w:r>
              <w:rPr>
                <w:spacing w:val="-4"/>
                <w:w w:val="120"/>
                <w:sz w:val="20"/>
              </w:rPr>
              <w:t>)</w:t>
            </w:r>
          </w:p>
          <w:p w14:paraId="0F4465FF" w14:textId="77777777" w:rsidR="00F60673" w:rsidRDefault="00000000">
            <w:pPr>
              <w:pStyle w:val="TableParagraph"/>
              <w:spacing w:before="64"/>
              <w:ind w:left="120"/>
              <w:rPr>
                <w:sz w:val="20"/>
              </w:rPr>
            </w:pPr>
            <w:r>
              <w:rPr>
                <w:i/>
                <w:w w:val="120"/>
                <w:sz w:val="20"/>
              </w:rPr>
              <w:t>D</w:t>
            </w:r>
            <w:r>
              <w:rPr>
                <w:i/>
                <w:spacing w:val="-21"/>
                <w:w w:val="120"/>
                <w:sz w:val="20"/>
              </w:rPr>
              <w:t xml:space="preserve"> </w:t>
            </w:r>
            <w:r>
              <w:rPr>
                <w:w w:val="120"/>
                <w:sz w:val="20"/>
              </w:rPr>
              <w:t>:</w:t>
            </w:r>
            <w:r>
              <w:rPr>
                <w:spacing w:val="-22"/>
                <w:w w:val="120"/>
                <w:sz w:val="20"/>
              </w:rPr>
              <w:t xml:space="preserve"> </w:t>
            </w:r>
            <w:r>
              <w:rPr>
                <w:rFonts w:ascii="Symbol" w:hAnsi="Symbol"/>
                <w:w w:val="120"/>
                <w:sz w:val="20"/>
              </w:rPr>
              <w:t></w:t>
            </w:r>
            <w:r>
              <w:rPr>
                <w:spacing w:val="-32"/>
                <w:w w:val="120"/>
                <w:sz w:val="20"/>
              </w:rPr>
              <w:t xml:space="preserve"> </w:t>
            </w:r>
            <w:r>
              <w:rPr>
                <w:i/>
                <w:w w:val="120"/>
                <w:sz w:val="20"/>
              </w:rPr>
              <w:t>y</w:t>
            </w:r>
            <w:r>
              <w:rPr>
                <w:w w:val="120"/>
                <w:sz w:val="20"/>
              </w:rPr>
              <w:t>(3</w:t>
            </w:r>
            <w:r>
              <w:rPr>
                <w:i/>
                <w:w w:val="120"/>
                <w:sz w:val="20"/>
              </w:rPr>
              <w:t>a</w:t>
            </w:r>
            <w:r>
              <w:rPr>
                <w:i/>
                <w:spacing w:val="-15"/>
                <w:w w:val="120"/>
                <w:sz w:val="20"/>
              </w:rPr>
              <w:t xml:space="preserve"> </w:t>
            </w:r>
            <w:r>
              <w:rPr>
                <w:rFonts w:ascii="Symbol" w:hAnsi="Symbol"/>
                <w:w w:val="120"/>
                <w:sz w:val="20"/>
              </w:rPr>
              <w:t></w:t>
            </w:r>
            <w:r>
              <w:rPr>
                <w:spacing w:val="-21"/>
                <w:w w:val="120"/>
                <w:sz w:val="20"/>
              </w:rPr>
              <w:t xml:space="preserve"> </w:t>
            </w:r>
            <w:r>
              <w:rPr>
                <w:spacing w:val="-5"/>
                <w:w w:val="120"/>
                <w:sz w:val="20"/>
              </w:rPr>
              <w:t>4</w:t>
            </w:r>
            <w:r>
              <w:rPr>
                <w:i/>
                <w:spacing w:val="-5"/>
                <w:w w:val="120"/>
                <w:sz w:val="20"/>
              </w:rPr>
              <w:t>b</w:t>
            </w:r>
            <w:r>
              <w:rPr>
                <w:spacing w:val="-5"/>
                <w:w w:val="120"/>
                <w:sz w:val="20"/>
              </w:rPr>
              <w:t>)</w:t>
            </w:r>
          </w:p>
          <w:p w14:paraId="4E099D23" w14:textId="77777777" w:rsidR="00F60673" w:rsidRDefault="00000000">
            <w:pPr>
              <w:pStyle w:val="TableParagraph"/>
              <w:tabs>
                <w:tab w:val="left" w:pos="807"/>
              </w:tabs>
              <w:spacing w:before="120" w:line="141" w:lineRule="auto"/>
              <w:ind w:left="142" w:right="4550" w:hanging="26"/>
              <w:rPr>
                <w:sz w:val="12"/>
              </w:rPr>
            </w:pPr>
            <w:r>
              <w:rPr>
                <w:i/>
                <w:w w:val="115"/>
                <w:position w:val="-1"/>
                <w:sz w:val="12"/>
                <w:u w:val="single"/>
              </w:rPr>
              <w:t>N</w:t>
            </w:r>
            <w:r>
              <w:rPr>
                <w:i/>
                <w:spacing w:val="80"/>
                <w:w w:val="115"/>
                <w:position w:val="-1"/>
                <w:sz w:val="12"/>
              </w:rPr>
              <w:t xml:space="preserve"> </w:t>
            </w:r>
            <w:r>
              <w:rPr>
                <w:rFonts w:ascii="Symbol" w:hAnsi="Symbol"/>
                <w:w w:val="115"/>
                <w:position w:val="-9"/>
                <w:sz w:val="20"/>
              </w:rPr>
              <w:t></w:t>
            </w:r>
            <w:r>
              <w:rPr>
                <w:w w:val="115"/>
                <w:position w:val="-9"/>
                <w:sz w:val="20"/>
              </w:rPr>
              <w:t xml:space="preserve"> </w:t>
            </w:r>
            <w:r>
              <w:rPr>
                <w:i/>
                <w:w w:val="115"/>
                <w:sz w:val="12"/>
                <w:u w:val="single"/>
              </w:rPr>
              <w:t xml:space="preserve"> y</w:t>
            </w:r>
            <w:r>
              <w:rPr>
                <w:i/>
                <w:spacing w:val="-17"/>
                <w:w w:val="115"/>
                <w:sz w:val="12"/>
                <w:u w:val="single"/>
              </w:rPr>
              <w:t xml:space="preserve"> </w:t>
            </w:r>
            <w:r>
              <w:rPr>
                <w:w w:val="115"/>
                <w:sz w:val="12"/>
                <w:u w:val="single"/>
              </w:rPr>
              <w:t>(3</w:t>
            </w:r>
            <w:r>
              <w:rPr>
                <w:i/>
                <w:w w:val="115"/>
                <w:sz w:val="12"/>
                <w:u w:val="single"/>
              </w:rPr>
              <w:t>a</w:t>
            </w:r>
            <w:r>
              <w:rPr>
                <w:rFonts w:ascii="Symbol" w:hAnsi="Symbol"/>
                <w:w w:val="115"/>
                <w:sz w:val="12"/>
                <w:u w:val="single"/>
              </w:rPr>
              <w:t></w:t>
            </w:r>
            <w:r>
              <w:rPr>
                <w:w w:val="115"/>
                <w:sz w:val="12"/>
                <w:u w:val="single"/>
              </w:rPr>
              <w:t>4</w:t>
            </w:r>
            <w:r>
              <w:rPr>
                <w:i/>
                <w:w w:val="115"/>
                <w:sz w:val="12"/>
                <w:u w:val="single"/>
              </w:rPr>
              <w:t>by</w:t>
            </w:r>
            <w:r>
              <w:rPr>
                <w:i/>
                <w:spacing w:val="-17"/>
                <w:w w:val="115"/>
                <w:sz w:val="12"/>
                <w:u w:val="single"/>
              </w:rPr>
              <w:t xml:space="preserve"> </w:t>
            </w:r>
            <w:r>
              <w:rPr>
                <w:w w:val="115"/>
                <w:sz w:val="12"/>
                <w:u w:val="single"/>
              </w:rPr>
              <w:t>)(3</w:t>
            </w:r>
            <w:r>
              <w:rPr>
                <w:i/>
                <w:w w:val="115"/>
                <w:sz w:val="12"/>
                <w:u w:val="single"/>
              </w:rPr>
              <w:t>a</w:t>
            </w:r>
            <w:r>
              <w:rPr>
                <w:rFonts w:ascii="Symbol" w:hAnsi="Symbol"/>
                <w:w w:val="115"/>
                <w:sz w:val="12"/>
                <w:u w:val="single"/>
              </w:rPr>
              <w:t></w:t>
            </w:r>
            <w:r>
              <w:rPr>
                <w:w w:val="115"/>
                <w:sz w:val="12"/>
                <w:u w:val="single"/>
              </w:rPr>
              <w:t>4</w:t>
            </w:r>
            <w:r>
              <w:rPr>
                <w:i/>
                <w:w w:val="115"/>
                <w:sz w:val="12"/>
                <w:u w:val="single"/>
              </w:rPr>
              <w:t>by</w:t>
            </w:r>
            <w:r>
              <w:rPr>
                <w:i/>
                <w:spacing w:val="-18"/>
                <w:w w:val="115"/>
                <w:sz w:val="12"/>
                <w:u w:val="single"/>
              </w:rPr>
              <w:t xml:space="preserve"> </w:t>
            </w:r>
            <w:r>
              <w:rPr>
                <w:w w:val="115"/>
                <w:sz w:val="12"/>
                <w:u w:val="single"/>
              </w:rPr>
              <w:t>)</w:t>
            </w:r>
            <w:r>
              <w:rPr>
                <w:spacing w:val="40"/>
                <w:w w:val="115"/>
                <w:sz w:val="12"/>
              </w:rPr>
              <w:t xml:space="preserve"> </w:t>
            </w:r>
            <w:r>
              <w:rPr>
                <w:i/>
                <w:spacing w:val="-10"/>
                <w:w w:val="115"/>
                <w:sz w:val="12"/>
              </w:rPr>
              <w:t>D</w:t>
            </w:r>
            <w:r>
              <w:rPr>
                <w:i/>
                <w:sz w:val="12"/>
              </w:rPr>
              <w:tab/>
            </w:r>
            <w:r>
              <w:rPr>
                <w:rFonts w:ascii="Symbol" w:hAnsi="Symbol"/>
                <w:w w:val="115"/>
                <w:sz w:val="12"/>
              </w:rPr>
              <w:t></w:t>
            </w:r>
            <w:r>
              <w:rPr>
                <w:spacing w:val="-12"/>
                <w:w w:val="115"/>
                <w:sz w:val="12"/>
              </w:rPr>
              <w:t xml:space="preserve"> </w:t>
            </w:r>
            <w:r>
              <w:rPr>
                <w:i/>
                <w:w w:val="115"/>
                <w:sz w:val="12"/>
              </w:rPr>
              <w:t>y</w:t>
            </w:r>
            <w:r>
              <w:rPr>
                <w:i/>
                <w:spacing w:val="-21"/>
                <w:w w:val="115"/>
                <w:sz w:val="12"/>
              </w:rPr>
              <w:t xml:space="preserve"> </w:t>
            </w:r>
            <w:r>
              <w:rPr>
                <w:w w:val="115"/>
                <w:sz w:val="12"/>
              </w:rPr>
              <w:t>(3</w:t>
            </w:r>
            <w:r>
              <w:rPr>
                <w:i/>
                <w:w w:val="115"/>
                <w:sz w:val="12"/>
              </w:rPr>
              <w:t>a</w:t>
            </w:r>
            <w:r>
              <w:rPr>
                <w:rFonts w:ascii="Symbol" w:hAnsi="Symbol"/>
                <w:w w:val="115"/>
                <w:sz w:val="12"/>
              </w:rPr>
              <w:t></w:t>
            </w:r>
            <w:r>
              <w:rPr>
                <w:w w:val="115"/>
                <w:sz w:val="12"/>
              </w:rPr>
              <w:t>4</w:t>
            </w:r>
            <w:r>
              <w:rPr>
                <w:i/>
                <w:w w:val="115"/>
                <w:sz w:val="12"/>
              </w:rPr>
              <w:t>b</w:t>
            </w:r>
            <w:r>
              <w:rPr>
                <w:w w:val="115"/>
                <w:sz w:val="12"/>
              </w:rPr>
              <w:t>)</w:t>
            </w:r>
          </w:p>
          <w:p w14:paraId="61DE15B7" w14:textId="77777777" w:rsidR="00F60673" w:rsidRDefault="00000000">
            <w:pPr>
              <w:pStyle w:val="TableParagraph"/>
              <w:spacing w:before="126" w:line="144" w:lineRule="auto"/>
              <w:ind w:left="113"/>
              <w:rPr>
                <w:sz w:val="12"/>
              </w:rPr>
            </w:pPr>
            <w:r>
              <w:rPr>
                <w:rFonts w:ascii="Symbol" w:hAnsi="Symbol"/>
                <w:w w:val="120"/>
                <w:position w:val="-9"/>
                <w:sz w:val="20"/>
              </w:rPr>
              <w:t></w:t>
            </w:r>
            <w:r>
              <w:rPr>
                <w:spacing w:val="13"/>
                <w:w w:val="120"/>
                <w:position w:val="-9"/>
                <w:sz w:val="20"/>
              </w:rPr>
              <w:t xml:space="preserve"> </w:t>
            </w:r>
            <w:r>
              <w:rPr>
                <w:spacing w:val="-17"/>
                <w:w w:val="120"/>
                <w:sz w:val="12"/>
                <w:u w:val="single"/>
              </w:rPr>
              <w:t xml:space="preserve"> </w:t>
            </w:r>
            <w:r>
              <w:rPr>
                <w:w w:val="120"/>
                <w:sz w:val="12"/>
                <w:u w:val="single"/>
              </w:rPr>
              <w:t>(3</w:t>
            </w:r>
            <w:r>
              <w:rPr>
                <w:i/>
                <w:w w:val="120"/>
                <w:sz w:val="12"/>
                <w:u w:val="single"/>
              </w:rPr>
              <w:t>a</w:t>
            </w:r>
            <w:r>
              <w:rPr>
                <w:rFonts w:ascii="Symbol" w:hAnsi="Symbol"/>
                <w:w w:val="120"/>
                <w:sz w:val="12"/>
                <w:u w:val="single"/>
              </w:rPr>
              <w:t></w:t>
            </w:r>
            <w:r>
              <w:rPr>
                <w:w w:val="120"/>
                <w:sz w:val="12"/>
                <w:u w:val="single"/>
              </w:rPr>
              <w:t>4</w:t>
            </w:r>
            <w:r>
              <w:rPr>
                <w:i/>
                <w:w w:val="120"/>
                <w:sz w:val="12"/>
                <w:u w:val="single"/>
              </w:rPr>
              <w:t>by</w:t>
            </w:r>
            <w:r>
              <w:rPr>
                <w:i/>
                <w:spacing w:val="-21"/>
                <w:w w:val="120"/>
                <w:sz w:val="12"/>
                <w:u w:val="single"/>
              </w:rPr>
              <w:t xml:space="preserve"> </w:t>
            </w:r>
            <w:r>
              <w:rPr>
                <w:spacing w:val="-10"/>
                <w:w w:val="120"/>
                <w:sz w:val="12"/>
                <w:u w:val="single"/>
              </w:rPr>
              <w:t>)</w:t>
            </w:r>
          </w:p>
          <w:p w14:paraId="1FF3EAB2" w14:textId="77777777" w:rsidR="00F60673" w:rsidRDefault="00000000">
            <w:pPr>
              <w:pStyle w:val="TableParagraph"/>
              <w:spacing w:line="96" w:lineRule="exact"/>
              <w:ind w:left="577"/>
              <w:rPr>
                <w:i/>
                <w:sz w:val="12"/>
              </w:rPr>
            </w:pPr>
            <w:r>
              <w:rPr>
                <w:i/>
                <w:spacing w:val="-10"/>
                <w:w w:val="115"/>
                <w:sz w:val="12"/>
              </w:rPr>
              <w:t>y</w:t>
            </w:r>
          </w:p>
        </w:tc>
        <w:tc>
          <w:tcPr>
            <w:tcW w:w="931" w:type="dxa"/>
          </w:tcPr>
          <w:p w14:paraId="6B7F60A4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256FA69D" w14:textId="77777777">
        <w:trPr>
          <w:trHeight w:val="265"/>
        </w:trPr>
        <w:tc>
          <w:tcPr>
            <w:tcW w:w="351" w:type="dxa"/>
            <w:tcBorders>
              <w:bottom w:val="nil"/>
            </w:tcBorders>
          </w:tcPr>
          <w:p w14:paraId="17A8E97B" w14:textId="77777777" w:rsidR="00F60673" w:rsidRDefault="00000000">
            <w:pPr>
              <w:pStyle w:val="TableParagraph"/>
              <w:spacing w:line="215" w:lineRule="exact"/>
              <w:ind w:right="5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6350" w:type="dxa"/>
            <w:tcBorders>
              <w:bottom w:val="nil"/>
            </w:tcBorders>
          </w:tcPr>
          <w:p w14:paraId="4611C1FD" w14:textId="77777777" w:rsidR="00F60673" w:rsidRDefault="00000000">
            <w:pPr>
              <w:pStyle w:val="TableParagraph"/>
              <w:spacing w:line="246" w:lineRule="exact"/>
              <w:ind w:left="75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28032" behindDoc="1" locked="0" layoutInCell="1" allowOverlap="1" wp14:anchorId="46E2C8EE" wp14:editId="05431E38">
                      <wp:simplePos x="0" y="0"/>
                      <wp:positionH relativeFrom="column">
                        <wp:posOffset>485775</wp:posOffset>
                      </wp:positionH>
                      <wp:positionV relativeFrom="paragraph">
                        <wp:posOffset>144145</wp:posOffset>
                      </wp:positionV>
                      <wp:extent cx="203835" cy="5080"/>
                      <wp:effectExtent l="0" t="0" r="0" b="0"/>
                      <wp:wrapNone/>
                      <wp:docPr id="10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835" cy="5080"/>
                                <a:chOff x="0" y="0"/>
                                <a:chExt cx="203835" cy="508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2367"/>
                                  <a:ext cx="2038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3835">
                                      <a:moveTo>
                                        <a:pt x="0" y="0"/>
                                      </a:moveTo>
                                      <a:lnTo>
                                        <a:pt x="203675" y="0"/>
                                      </a:lnTo>
                                    </a:path>
                                  </a:pathLst>
                                </a:custGeom>
                                <a:ln w="47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7CE71C" id="Group 10" o:spid="_x0000_s1026" style="position:absolute;margin-left:38.25pt;margin-top:11.35pt;width:16.05pt;height:.4pt;z-index:-251688448;mso-wrap-distance-left:0;mso-wrap-distance-right:0" coordsize="20383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">
                      <v:shape id="Graphic 11" o:spid="_x0000_s1027" style="position:absolute;top:2367;width:203835;height:1270;visibility:visible;mso-wrap-style:square;v-text-anchor:top" coordsize="2038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" path="m,l203675,e" filled="f" strokeweight=".131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9"/>
              </w:rPr>
              <w:t>V.S.F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28"/>
                <w:sz w:val="19"/>
              </w:rPr>
              <w:t xml:space="preserve">  </w:t>
            </w:r>
            <w:r>
              <w:rPr>
                <w:position w:val="12"/>
                <w:sz w:val="18"/>
              </w:rPr>
              <w:t>50</w:t>
            </w:r>
            <w:r>
              <w:rPr>
                <w:spacing w:val="60"/>
                <w:w w:val="150"/>
                <w:position w:val="12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200</w:t>
            </w:r>
          </w:p>
        </w:tc>
        <w:tc>
          <w:tcPr>
            <w:tcW w:w="931" w:type="dxa"/>
            <w:vMerge w:val="restart"/>
          </w:tcPr>
          <w:p w14:paraId="324BEA7E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6D160097" w14:textId="77777777">
        <w:trPr>
          <w:trHeight w:val="142"/>
        </w:trPr>
        <w:tc>
          <w:tcPr>
            <w:tcW w:w="351" w:type="dxa"/>
            <w:tcBorders>
              <w:top w:val="nil"/>
              <w:bottom w:val="nil"/>
            </w:tcBorders>
          </w:tcPr>
          <w:p w14:paraId="47578969" w14:textId="77777777" w:rsidR="00F60673" w:rsidRDefault="00F60673">
            <w:pPr>
              <w:pStyle w:val="TableParagraph"/>
              <w:rPr>
                <w:sz w:val="8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043F59B7" w14:textId="77777777" w:rsidR="00F60673" w:rsidRDefault="00000000">
            <w:pPr>
              <w:pStyle w:val="TableParagraph"/>
              <w:spacing w:line="123" w:lineRule="exact"/>
              <w:ind w:left="768"/>
              <w:rPr>
                <w:sz w:val="18"/>
              </w:rPr>
            </w:pPr>
            <w:r>
              <w:rPr>
                <w:spacing w:val="-4"/>
                <w:sz w:val="18"/>
              </w:rPr>
              <w:t>0.25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0D61696C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66C16081" w14:textId="77777777">
        <w:trPr>
          <w:trHeight w:val="268"/>
        </w:trPr>
        <w:tc>
          <w:tcPr>
            <w:tcW w:w="351" w:type="dxa"/>
            <w:tcBorders>
              <w:top w:val="nil"/>
              <w:bottom w:val="nil"/>
            </w:tcBorders>
          </w:tcPr>
          <w:p w14:paraId="00218F14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227AAD3C" w14:textId="77777777" w:rsidR="00F60673" w:rsidRDefault="00000000">
            <w:pPr>
              <w:pStyle w:val="TableParagraph"/>
              <w:tabs>
                <w:tab w:val="left" w:pos="1340"/>
              </w:tabs>
              <w:spacing w:line="210" w:lineRule="exact"/>
              <w:ind w:left="7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29056" behindDoc="1" locked="0" layoutInCell="1" allowOverlap="1" wp14:anchorId="7AEAEFF4" wp14:editId="22046AE3">
                      <wp:simplePos x="0" y="0"/>
                      <wp:positionH relativeFrom="column">
                        <wp:posOffset>473075</wp:posOffset>
                      </wp:positionH>
                      <wp:positionV relativeFrom="paragraph">
                        <wp:posOffset>-5715</wp:posOffset>
                      </wp:positionV>
                      <wp:extent cx="290830" cy="147320"/>
                      <wp:effectExtent l="0" t="0" r="0" b="0"/>
                      <wp:wrapNone/>
                      <wp:docPr id="1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0830" cy="147320"/>
                                <a:chOff x="0" y="0"/>
                                <a:chExt cx="290830" cy="14732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2394" y="91502"/>
                                  <a:ext cx="14604" cy="8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04" h="8255">
                                      <a:moveTo>
                                        <a:pt x="0" y="8204"/>
                                      </a:moveTo>
                                      <a:lnTo>
                                        <a:pt x="14518" y="0"/>
                                      </a:lnTo>
                                    </a:path>
                                  </a:pathLst>
                                </a:custGeom>
                                <a:ln w="478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6913" y="93780"/>
                                  <a:ext cx="21590" cy="488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48895">
                                      <a:moveTo>
                                        <a:pt x="0" y="0"/>
                                      </a:moveTo>
                                      <a:lnTo>
                                        <a:pt x="21325" y="48314"/>
                                      </a:lnTo>
                                    </a:path>
                                  </a:pathLst>
                                </a:custGeom>
                                <a:ln w="953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0734" y="2399"/>
                                  <a:ext cx="25019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0190" h="139700">
                                      <a:moveTo>
                                        <a:pt x="0" y="139695"/>
                                      </a:moveTo>
                                      <a:lnTo>
                                        <a:pt x="27903" y="0"/>
                                      </a:lnTo>
                                    </a:path>
                                    <a:path w="250190" h="139700">
                                      <a:moveTo>
                                        <a:pt x="27903" y="0"/>
                                      </a:moveTo>
                                      <a:lnTo>
                                        <a:pt x="249774" y="0"/>
                                      </a:lnTo>
                                    </a:path>
                                  </a:pathLst>
                                </a:custGeom>
                                <a:ln w="478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86F07B" id="Group 12" o:spid="_x0000_s1026" style="position:absolute;margin-left:37.25pt;margin-top:-.45pt;width:22.9pt;height:11.6pt;z-index:-251687424;mso-wrap-distance-left:0;mso-wrap-distance-right:0" coordsize="290830,147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">
                      <v:shape id="Graphic 13" o:spid="_x0000_s1027" style="position:absolute;left:2394;top:91502;width:14604;height:8255;visibility:visible;mso-wrap-style:square;v-text-anchor:top" coordsize="14604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" path="m,8204l14518,e" filled="f" strokeweight=".133mm">
                        <v:path arrowok="t"/>
                      </v:shape>
                      <v:shape id="Graphic 14" o:spid="_x0000_s1028" style="position:absolute;left:16913;top:93780;width:21590;height:48895;visibility:visible;mso-wrap-style:square;v-text-anchor:top" coordsize="21590,48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" path="m,l21325,48314e" filled="f" strokeweight=".26494mm">
                        <v:path arrowok="t"/>
                      </v:shape>
                      <v:shape id="Graphic 15" o:spid="_x0000_s1029" style="position:absolute;left:40734;top:2399;width:250190;height:139700;visibility:visible;mso-wrap-style:square;v-text-anchor:top" coordsize="250190,13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" path="m,139695l27903,em27903,l249774,e" filled="f" strokeweight=".13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9"/>
              </w:rPr>
              <w:t>L.S.F =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position w:val="5"/>
                <w:sz w:val="10"/>
              </w:rPr>
              <w:t>3</w:t>
            </w:r>
            <w:r>
              <w:rPr>
                <w:spacing w:val="49"/>
                <w:position w:val="5"/>
                <w:sz w:val="10"/>
              </w:rPr>
              <w:t xml:space="preserve"> </w:t>
            </w:r>
            <w:r>
              <w:rPr>
                <w:spacing w:val="-5"/>
                <w:sz w:val="18"/>
              </w:rPr>
              <w:t>200</w:t>
            </w:r>
            <w:r>
              <w:rPr>
                <w:sz w:val="18"/>
              </w:rPr>
              <w:tab/>
            </w: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5.848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5754AEC3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40EA2E18" w14:textId="77777777">
        <w:trPr>
          <w:trHeight w:val="216"/>
        </w:trPr>
        <w:tc>
          <w:tcPr>
            <w:tcW w:w="351" w:type="dxa"/>
            <w:tcBorders>
              <w:top w:val="nil"/>
              <w:bottom w:val="nil"/>
            </w:tcBorders>
          </w:tcPr>
          <w:p w14:paraId="23A023C2" w14:textId="77777777" w:rsidR="00F60673" w:rsidRDefault="00F60673">
            <w:pPr>
              <w:pStyle w:val="TableParagraph"/>
              <w:rPr>
                <w:sz w:val="14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51889CB9" w14:textId="77777777" w:rsidR="00F60673" w:rsidRDefault="00000000">
            <w:pPr>
              <w:pStyle w:val="TableParagraph"/>
              <w:spacing w:line="197" w:lineRule="exact"/>
              <w:ind w:left="7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30080" behindDoc="1" locked="0" layoutInCell="1" allowOverlap="1" wp14:anchorId="1E855B10" wp14:editId="7D032B0F">
                      <wp:simplePos x="0" y="0"/>
                      <wp:positionH relativeFrom="column">
                        <wp:posOffset>1268730</wp:posOffset>
                      </wp:positionH>
                      <wp:positionV relativeFrom="paragraph">
                        <wp:posOffset>113030</wp:posOffset>
                      </wp:positionV>
                      <wp:extent cx="265430" cy="5080"/>
                      <wp:effectExtent l="0" t="0" r="0" b="0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5430" cy="5080"/>
                                <a:chOff x="0" y="0"/>
                                <a:chExt cx="265430" cy="508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2367"/>
                                  <a:ext cx="2654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5430">
                                      <a:moveTo>
                                        <a:pt x="0" y="0"/>
                                      </a:moveTo>
                                      <a:lnTo>
                                        <a:pt x="264860" y="0"/>
                                      </a:lnTo>
                                    </a:path>
                                  </a:pathLst>
                                </a:custGeom>
                                <a:ln w="47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C5A3D4" id="Group 16" o:spid="_x0000_s1026" style="position:absolute;margin-left:99.9pt;margin-top:8.9pt;width:20.9pt;height:.4pt;z-index:-251686400;mso-wrap-distance-left:0;mso-wrap-distance-right:0" coordsize="26543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">
                      <v:shape id="Graphic 17" o:spid="_x0000_s1027" style="position:absolute;top:2367;width:265430;height:1270;visibility:visible;mso-wrap-style:square;v-text-anchor:top" coordsize="265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" path="m,l264860,e" filled="f" strokeweight=".131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9"/>
              </w:rPr>
              <w:t>height of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smaller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tank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78"/>
                <w:w w:val="150"/>
                <w:sz w:val="19"/>
              </w:rPr>
              <w:t xml:space="preserve"> </w:t>
            </w:r>
            <w:r>
              <w:rPr>
                <w:position w:val="12"/>
                <w:sz w:val="18"/>
              </w:rPr>
              <w:t>100</w:t>
            </w:r>
            <w:r>
              <w:rPr>
                <w:spacing w:val="42"/>
                <w:position w:val="12"/>
                <w:sz w:val="18"/>
              </w:rPr>
              <w:t xml:space="preserve">  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17.10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cm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00F1377C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24E506D6" w14:textId="77777777">
        <w:trPr>
          <w:trHeight w:val="138"/>
        </w:trPr>
        <w:tc>
          <w:tcPr>
            <w:tcW w:w="351" w:type="dxa"/>
            <w:tcBorders>
              <w:top w:val="nil"/>
            </w:tcBorders>
          </w:tcPr>
          <w:p w14:paraId="72F72256" w14:textId="77777777" w:rsidR="00F60673" w:rsidRDefault="00F60673">
            <w:pPr>
              <w:pStyle w:val="TableParagraph"/>
              <w:rPr>
                <w:sz w:val="8"/>
              </w:rPr>
            </w:pPr>
          </w:p>
        </w:tc>
        <w:tc>
          <w:tcPr>
            <w:tcW w:w="6350" w:type="dxa"/>
            <w:tcBorders>
              <w:top w:val="nil"/>
            </w:tcBorders>
          </w:tcPr>
          <w:p w14:paraId="0DED3DD3" w14:textId="77777777" w:rsidR="00F60673" w:rsidRDefault="00000000">
            <w:pPr>
              <w:pStyle w:val="TableParagraph"/>
              <w:spacing w:line="118" w:lineRule="exact"/>
              <w:ind w:left="1999"/>
              <w:rPr>
                <w:sz w:val="18"/>
              </w:rPr>
            </w:pPr>
            <w:r>
              <w:rPr>
                <w:spacing w:val="-2"/>
                <w:sz w:val="18"/>
              </w:rPr>
              <w:t>5.848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61696F70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28640286" w14:textId="77777777">
        <w:trPr>
          <w:trHeight w:val="492"/>
        </w:trPr>
        <w:tc>
          <w:tcPr>
            <w:tcW w:w="351" w:type="dxa"/>
          </w:tcPr>
          <w:p w14:paraId="01440FD8" w14:textId="77777777" w:rsidR="00F60673" w:rsidRDefault="00000000">
            <w:pPr>
              <w:pStyle w:val="TableParagraph"/>
              <w:spacing w:line="215" w:lineRule="exact"/>
              <w:ind w:right="5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6350" w:type="dxa"/>
          </w:tcPr>
          <w:p w14:paraId="2B208B9D" w14:textId="77777777" w:rsidR="00F60673" w:rsidRDefault="00000000">
            <w:pPr>
              <w:pStyle w:val="TableParagraph"/>
              <w:spacing w:before="35" w:line="246" w:lineRule="exact"/>
              <w:ind w:left="75"/>
              <w:rPr>
                <w:rFonts w:ascii="Cambria Math" w:eastAsia="Cambria Math" w:hAnsi="Cambria Math"/>
                <w:sz w:val="19"/>
              </w:rPr>
            </w:pPr>
            <w:r>
              <w:rPr>
                <w:rFonts w:ascii="Cambria Math" w:eastAsia="Cambria Math" w:hAnsi="Cambria Math"/>
                <w:spacing w:val="-2"/>
                <w:w w:val="110"/>
                <w:position w:val="-2"/>
                <w:sz w:val="19"/>
              </w:rPr>
              <w:t>√</w:t>
            </w:r>
            <w:r>
              <w:rPr>
                <w:rFonts w:ascii="Cambria Math" w:eastAsia="Cambria Math" w:hAnsi="Cambria Math"/>
                <w:spacing w:val="-2"/>
                <w:w w:val="110"/>
                <w:sz w:val="19"/>
              </w:rPr>
              <w:t>4𝑥</w:t>
            </w:r>
            <w:r>
              <w:rPr>
                <w:rFonts w:ascii="Cambria Math" w:eastAsia="Cambria Math" w:hAnsi="Cambria Math"/>
                <w:spacing w:val="-2"/>
                <w:w w:val="110"/>
                <w:sz w:val="19"/>
                <w:vertAlign w:val="superscript"/>
              </w:rPr>
              <w:t>6</w:t>
            </w:r>
            <w:r>
              <w:rPr>
                <w:rFonts w:ascii="Cambria Math" w:eastAsia="Cambria Math" w:hAnsi="Cambria Math"/>
                <w:spacing w:val="-2"/>
                <w:w w:val="110"/>
                <w:sz w:val="19"/>
              </w:rPr>
              <w:t>𝑦</w:t>
            </w:r>
            <w:r>
              <w:rPr>
                <w:rFonts w:ascii="Cambria Math" w:eastAsia="Cambria Math" w:hAnsi="Cambria Math"/>
                <w:spacing w:val="-2"/>
                <w:w w:val="110"/>
                <w:sz w:val="19"/>
                <w:vertAlign w:val="superscript"/>
              </w:rPr>
              <w:t>2</w:t>
            </w:r>
            <w:r>
              <w:rPr>
                <w:rFonts w:ascii="Cambria Math" w:eastAsia="Cambria Math" w:hAnsi="Cambria Math"/>
                <w:spacing w:val="-2"/>
                <w:w w:val="110"/>
                <w:sz w:val="19"/>
              </w:rPr>
              <w:t>𝑧</w:t>
            </w:r>
            <w:r>
              <w:rPr>
                <w:rFonts w:ascii="Cambria Math" w:eastAsia="Cambria Math" w:hAnsi="Cambria Math"/>
                <w:spacing w:val="-2"/>
                <w:w w:val="110"/>
                <w:sz w:val="19"/>
                <w:vertAlign w:val="superscript"/>
              </w:rPr>
              <w:t>2</w:t>
            </w:r>
          </w:p>
          <w:p w14:paraId="1A98DE14" w14:textId="77777777" w:rsidR="00F60673" w:rsidRDefault="00000000">
            <w:pPr>
              <w:pStyle w:val="TableParagraph"/>
              <w:spacing w:line="192" w:lineRule="exact"/>
              <w:ind w:left="75"/>
              <w:rPr>
                <w:sz w:val="19"/>
              </w:rPr>
            </w:pPr>
            <w:r>
              <w:rPr>
                <w:spacing w:val="-4"/>
                <w:sz w:val="19"/>
              </w:rPr>
              <w:t>2</w:t>
            </w:r>
            <w:r>
              <w:rPr>
                <w:rFonts w:ascii="Cambria Math" w:eastAsia="Cambria Math"/>
                <w:spacing w:val="-4"/>
                <w:sz w:val="19"/>
              </w:rPr>
              <w:t>𝑥</w:t>
            </w:r>
            <w:r>
              <w:rPr>
                <w:spacing w:val="-4"/>
                <w:sz w:val="19"/>
              </w:rPr>
              <w:t>yz</w:t>
            </w:r>
          </w:p>
        </w:tc>
        <w:tc>
          <w:tcPr>
            <w:tcW w:w="931" w:type="dxa"/>
          </w:tcPr>
          <w:p w14:paraId="758C74A6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21316DF8" w14:textId="77777777">
        <w:trPr>
          <w:trHeight w:val="1338"/>
        </w:trPr>
        <w:tc>
          <w:tcPr>
            <w:tcW w:w="351" w:type="dxa"/>
          </w:tcPr>
          <w:p w14:paraId="1FC19471" w14:textId="77777777" w:rsidR="00F60673" w:rsidRDefault="00000000">
            <w:pPr>
              <w:pStyle w:val="TableParagraph"/>
              <w:spacing w:line="215" w:lineRule="exact"/>
              <w:ind w:right="5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6350" w:type="dxa"/>
          </w:tcPr>
          <w:p w14:paraId="60686AA5" w14:textId="77777777" w:rsidR="00F60673" w:rsidRDefault="00000000">
            <w:pPr>
              <w:pStyle w:val="TableParagraph"/>
              <w:spacing w:line="214" w:lineRule="exact"/>
              <w:ind w:left="75"/>
              <w:rPr>
                <w:sz w:val="19"/>
              </w:rPr>
            </w:pPr>
            <w:r>
              <w:rPr>
                <w:sz w:val="19"/>
              </w:rPr>
              <w:t>Exterior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angle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180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>96</w:t>
            </w:r>
          </w:p>
          <w:p w14:paraId="20D0339B" w14:textId="77777777" w:rsidR="00F60673" w:rsidRDefault="00000000">
            <w:pPr>
              <w:pStyle w:val="TableParagraph"/>
              <w:spacing w:line="242" w:lineRule="auto"/>
              <w:ind w:left="75" w:right="2904"/>
              <w:rPr>
                <w:sz w:val="19"/>
              </w:rPr>
            </w:pPr>
            <w:r>
              <w:rPr>
                <w:sz w:val="19"/>
              </w:rPr>
              <w:t>Rem.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Ext.</w:t>
            </w:r>
            <w:r>
              <w:rPr>
                <w:spacing w:val="27"/>
                <w:sz w:val="19"/>
              </w:rPr>
              <w:t xml:space="preserve"> </w:t>
            </w:r>
            <w:r>
              <w:rPr>
                <w:sz w:val="19"/>
              </w:rPr>
              <w:t>angles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rFonts w:ascii="Symbol" w:hAnsi="Symbol"/>
                <w:sz w:val="18"/>
              </w:rPr>
              <w:t></w:t>
            </w:r>
            <w:r>
              <w:rPr>
                <w:sz w:val="19"/>
              </w:rPr>
              <w:t>360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26"/>
                <w:sz w:val="19"/>
              </w:rPr>
              <w:t xml:space="preserve"> </w:t>
            </w:r>
            <w:r>
              <w:rPr>
                <w:sz w:val="19"/>
              </w:rPr>
              <w:t>96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z w:val="19"/>
              </w:rPr>
              <w:t>264</w:t>
            </w:r>
            <w:r>
              <w:rPr>
                <w:rFonts w:ascii="Wingdings" w:hAnsi="Wingdings"/>
                <w:sz w:val="19"/>
              </w:rPr>
              <w:t></w:t>
            </w:r>
            <w:r>
              <w:rPr>
                <w:sz w:val="19"/>
              </w:rPr>
              <w:t xml:space="preserve"> One ext.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angle with 147</w:t>
            </w:r>
            <w:r>
              <w:rPr>
                <w:position w:val="6"/>
                <w:sz w:val="12"/>
              </w:rPr>
              <w:t>0</w:t>
            </w:r>
            <w:r>
              <w:rPr>
                <w:spacing w:val="37"/>
                <w:position w:val="6"/>
                <w:sz w:val="12"/>
              </w:rPr>
              <w:t xml:space="preserve"> </w:t>
            </w:r>
            <w:r>
              <w:rPr>
                <w:rFonts w:ascii="Symbol" w:hAnsi="Symbol"/>
                <w:sz w:val="18"/>
              </w:rPr>
              <w:t></w:t>
            </w:r>
            <w:r>
              <w:rPr>
                <w:sz w:val="18"/>
              </w:rPr>
              <w:t xml:space="preserve"> </w:t>
            </w:r>
            <w:r>
              <w:rPr>
                <w:sz w:val="19"/>
              </w:rPr>
              <w:t>180 -147 = 33</w:t>
            </w:r>
          </w:p>
          <w:p w14:paraId="6E5877DB" w14:textId="77777777" w:rsidR="00F60673" w:rsidRDefault="00000000">
            <w:pPr>
              <w:pStyle w:val="TableParagraph"/>
              <w:spacing w:line="289" w:lineRule="exact"/>
              <w:ind w:left="75"/>
              <w:rPr>
                <w:rFonts w:ascii="Wingdings" w:hAnsi="Wingdings"/>
                <w:sz w:val="19"/>
              </w:rPr>
            </w:pPr>
            <w:r>
              <w:rPr>
                <w:sz w:val="19"/>
              </w:rPr>
              <w:t>No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sides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43"/>
                <w:sz w:val="19"/>
              </w:rPr>
              <w:t xml:space="preserve"> </w:t>
            </w:r>
            <w:r>
              <w:rPr>
                <w:position w:val="12"/>
                <w:sz w:val="18"/>
              </w:rPr>
              <w:t>264</w:t>
            </w:r>
            <w:r>
              <w:rPr>
                <w:spacing w:val="5"/>
                <w:position w:val="12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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8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+1</w:t>
            </w:r>
            <w:r>
              <w:rPr>
                <w:rFonts w:ascii="Wingdings" w:hAnsi="Wingdings"/>
                <w:spacing w:val="-5"/>
                <w:sz w:val="19"/>
              </w:rPr>
              <w:t></w:t>
            </w:r>
          </w:p>
          <w:p w14:paraId="52FAEF63" w14:textId="77777777" w:rsidR="00F60673" w:rsidRDefault="00000000">
            <w:pPr>
              <w:pStyle w:val="TableParagraph"/>
              <w:spacing w:line="170" w:lineRule="exact"/>
              <w:ind w:right="4877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31104" behindDoc="1" locked="0" layoutInCell="1" allowOverlap="1" wp14:anchorId="7D97CBC4" wp14:editId="43711F0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-34925</wp:posOffset>
                      </wp:positionV>
                      <wp:extent cx="184150" cy="5080"/>
                      <wp:effectExtent l="0" t="0" r="0" b="0"/>
                      <wp:wrapNone/>
                      <wp:docPr id="1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150" cy="5080"/>
                                <a:chOff x="0" y="0"/>
                                <a:chExt cx="184150" cy="508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2367"/>
                                  <a:ext cx="184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0">
                                      <a:moveTo>
                                        <a:pt x="0" y="0"/>
                                      </a:moveTo>
                                      <a:lnTo>
                                        <a:pt x="183982" y="0"/>
                                      </a:lnTo>
                                    </a:path>
                                  </a:pathLst>
                                </a:custGeom>
                                <a:ln w="47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3DE6B1" id="Group 18" o:spid="_x0000_s1026" style="position:absolute;margin-left:59.55pt;margin-top:-2.75pt;width:14.5pt;height:.4pt;z-index:-251685376;mso-wrap-distance-left:0;mso-wrap-distance-right:0" coordsize="18415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">
                      <v:shape id="Graphic 19" o:spid="_x0000_s1027" style="position:absolute;top:2367;width:184150;height:1270;visibility:visible;mso-wrap-style:square;v-text-anchor:top" coordsize="184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" path="m,l183982,e" filled="f" strokeweight=".131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33</w:t>
            </w:r>
          </w:p>
          <w:p w14:paraId="7FBE9947" w14:textId="77777777" w:rsidR="00F60673" w:rsidRDefault="00000000">
            <w:pPr>
              <w:pStyle w:val="TableParagraph"/>
              <w:spacing w:before="4" w:line="193" w:lineRule="exact"/>
              <w:ind w:right="4817"/>
              <w:jc w:val="right"/>
              <w:rPr>
                <w:rFonts w:ascii="Wingdings" w:hAnsi="Wingdings"/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9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rFonts w:ascii="Wingdings" w:hAnsi="Wingdings"/>
                <w:spacing w:val="-10"/>
                <w:sz w:val="19"/>
              </w:rPr>
              <w:t></w:t>
            </w:r>
          </w:p>
        </w:tc>
        <w:tc>
          <w:tcPr>
            <w:tcW w:w="931" w:type="dxa"/>
          </w:tcPr>
          <w:p w14:paraId="4E0B43B6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564E19D3" w14:textId="77777777">
        <w:trPr>
          <w:trHeight w:val="196"/>
        </w:trPr>
        <w:tc>
          <w:tcPr>
            <w:tcW w:w="351" w:type="dxa"/>
            <w:tcBorders>
              <w:bottom w:val="nil"/>
            </w:tcBorders>
          </w:tcPr>
          <w:p w14:paraId="00547633" w14:textId="77777777" w:rsidR="00F60673" w:rsidRDefault="00000000">
            <w:pPr>
              <w:pStyle w:val="TableParagraph"/>
              <w:spacing w:line="176" w:lineRule="exact"/>
              <w:ind w:right="59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6350" w:type="dxa"/>
            <w:tcBorders>
              <w:bottom w:val="nil"/>
            </w:tcBorders>
          </w:tcPr>
          <w:p w14:paraId="4347315C" w14:textId="77777777" w:rsidR="00F60673" w:rsidRDefault="00000000">
            <w:pPr>
              <w:pStyle w:val="TableParagraph"/>
              <w:spacing w:line="176" w:lineRule="exact"/>
              <w:ind w:left="75"/>
              <w:rPr>
                <w:sz w:val="19"/>
              </w:rPr>
            </w:pPr>
            <w:r>
              <w:rPr>
                <w:sz w:val="19"/>
              </w:rPr>
              <w:t>1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Riyal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buying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19.68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shs</w:t>
            </w:r>
          </w:p>
        </w:tc>
        <w:tc>
          <w:tcPr>
            <w:tcW w:w="931" w:type="dxa"/>
            <w:vMerge w:val="restart"/>
          </w:tcPr>
          <w:p w14:paraId="1D3D5E0F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1DC81B9E" w14:textId="77777777">
        <w:trPr>
          <w:trHeight w:val="189"/>
        </w:trPr>
        <w:tc>
          <w:tcPr>
            <w:tcW w:w="351" w:type="dxa"/>
            <w:tcBorders>
              <w:top w:val="nil"/>
              <w:bottom w:val="nil"/>
            </w:tcBorders>
          </w:tcPr>
          <w:p w14:paraId="0D418C39" w14:textId="77777777" w:rsidR="00F60673" w:rsidRDefault="00F60673">
            <w:pPr>
              <w:pStyle w:val="TableParagraph"/>
              <w:rPr>
                <w:sz w:val="12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26AD0EA5" w14:textId="77777777" w:rsidR="00F60673" w:rsidRDefault="00000000">
            <w:pPr>
              <w:pStyle w:val="TableParagraph"/>
              <w:spacing w:line="170" w:lineRule="exact"/>
              <w:ind w:left="170"/>
              <w:rPr>
                <w:sz w:val="19"/>
              </w:rPr>
            </w:pPr>
            <w:r>
              <w:rPr>
                <w:sz w:val="19"/>
              </w:rPr>
              <w:t>5480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107846.4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5817A2A9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1BF02F0D" w14:textId="77777777">
        <w:trPr>
          <w:trHeight w:val="178"/>
        </w:trPr>
        <w:tc>
          <w:tcPr>
            <w:tcW w:w="351" w:type="dxa"/>
            <w:tcBorders>
              <w:top w:val="nil"/>
              <w:bottom w:val="nil"/>
            </w:tcBorders>
          </w:tcPr>
          <w:p w14:paraId="20D8374B" w14:textId="77777777" w:rsidR="00F60673" w:rsidRDefault="00F60673">
            <w:pPr>
              <w:pStyle w:val="TableParagraph"/>
              <w:rPr>
                <w:sz w:val="12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21CE093F" w14:textId="77777777" w:rsidR="00F60673" w:rsidRDefault="00000000">
            <w:pPr>
              <w:pStyle w:val="TableParagraph"/>
              <w:spacing w:before="2" w:line="156" w:lineRule="exact"/>
              <w:ind w:left="261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32128" behindDoc="1" locked="0" layoutInCell="1" allowOverlap="1" wp14:anchorId="65BF4C7E" wp14:editId="76E66386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76200</wp:posOffset>
                      </wp:positionV>
                      <wp:extent cx="48895" cy="7620"/>
                      <wp:effectExtent l="0" t="0" r="0" b="0"/>
                      <wp:wrapNone/>
                      <wp:docPr id="20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48894" y="7619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3BFF58" id="Group 20" o:spid="_x0000_s1026" style="position:absolute;margin-left:13.35pt;margin-top:6pt;width:3.85pt;height:.6pt;z-index:-251684352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">
                      <v:shape id="Graphic 21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" path="m48894,l,,,7619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w w:val="105"/>
                <w:sz w:val="19"/>
                <w:vertAlign w:val="superscript"/>
              </w:rPr>
              <w:t>2</w:t>
            </w:r>
            <w:r>
              <w:rPr>
                <w:rFonts w:ascii="Cambria Math"/>
                <w:spacing w:val="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x</w:t>
            </w:r>
            <w:r>
              <w:rPr>
                <w:spacing w:val="1"/>
                <w:w w:val="105"/>
                <w:sz w:val="19"/>
              </w:rPr>
              <w:t xml:space="preserve"> </w:t>
            </w:r>
            <w:r>
              <w:rPr>
                <w:spacing w:val="-2"/>
                <w:w w:val="105"/>
                <w:sz w:val="19"/>
              </w:rPr>
              <w:t>107846.4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784576EC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1CCE6A73" w14:textId="77777777">
        <w:trPr>
          <w:trHeight w:val="53"/>
        </w:trPr>
        <w:tc>
          <w:tcPr>
            <w:tcW w:w="351" w:type="dxa"/>
            <w:tcBorders>
              <w:top w:val="nil"/>
              <w:bottom w:val="nil"/>
            </w:tcBorders>
          </w:tcPr>
          <w:p w14:paraId="6849CE2D" w14:textId="77777777" w:rsidR="00F60673" w:rsidRDefault="00F60673">
            <w:pPr>
              <w:pStyle w:val="TableParagraph"/>
              <w:rPr>
                <w:sz w:val="2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727786FC" w14:textId="77777777" w:rsidR="00F60673" w:rsidRDefault="00F60673">
            <w:pPr>
              <w:pStyle w:val="TableParagraph"/>
              <w:rPr>
                <w:sz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14:paraId="6E826E4D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0FB565B5" w14:textId="77777777">
        <w:trPr>
          <w:trHeight w:val="161"/>
        </w:trPr>
        <w:tc>
          <w:tcPr>
            <w:tcW w:w="351" w:type="dxa"/>
            <w:tcBorders>
              <w:top w:val="nil"/>
              <w:bottom w:val="nil"/>
            </w:tcBorders>
          </w:tcPr>
          <w:p w14:paraId="35D6759A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7F6A54C8" w14:textId="77777777" w:rsidR="00F60673" w:rsidRDefault="00000000">
            <w:pPr>
              <w:pStyle w:val="TableParagraph"/>
              <w:spacing w:line="142" w:lineRule="exact"/>
              <w:ind w:left="410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71897.6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2D437392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03288BA7" w14:textId="77777777">
        <w:trPr>
          <w:trHeight w:val="176"/>
        </w:trPr>
        <w:tc>
          <w:tcPr>
            <w:tcW w:w="351" w:type="dxa"/>
            <w:tcBorders>
              <w:top w:val="nil"/>
              <w:bottom w:val="nil"/>
            </w:tcBorders>
          </w:tcPr>
          <w:p w14:paraId="3D0B970A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00AE1CA6" w14:textId="77777777" w:rsidR="00F60673" w:rsidRDefault="00000000">
            <w:pPr>
              <w:pStyle w:val="TableParagraph"/>
              <w:spacing w:line="157" w:lineRule="exact"/>
              <w:ind w:left="75"/>
              <w:rPr>
                <w:sz w:val="19"/>
              </w:rPr>
            </w:pPr>
            <w:r>
              <w:rPr>
                <w:sz w:val="19"/>
              </w:rPr>
              <w:t>Remainder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107846.4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71897.6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328DC0C1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5041E66E" w14:textId="77777777">
        <w:trPr>
          <w:trHeight w:val="175"/>
        </w:trPr>
        <w:tc>
          <w:tcPr>
            <w:tcW w:w="351" w:type="dxa"/>
            <w:tcBorders>
              <w:top w:val="nil"/>
              <w:bottom w:val="nil"/>
            </w:tcBorders>
          </w:tcPr>
          <w:p w14:paraId="458234FC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2F37894B" w14:textId="77777777" w:rsidR="00F60673" w:rsidRDefault="00000000">
            <w:pPr>
              <w:pStyle w:val="TableParagraph"/>
              <w:spacing w:line="155" w:lineRule="exact"/>
              <w:ind w:left="926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35948.8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009ADDF6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4D5FAF4E" w14:textId="77777777">
        <w:trPr>
          <w:trHeight w:val="175"/>
        </w:trPr>
        <w:tc>
          <w:tcPr>
            <w:tcW w:w="351" w:type="dxa"/>
            <w:tcBorders>
              <w:top w:val="nil"/>
              <w:bottom w:val="nil"/>
            </w:tcBorders>
          </w:tcPr>
          <w:p w14:paraId="0B31EF6B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15BA9891" w14:textId="77777777" w:rsidR="00F60673" w:rsidRDefault="00000000">
            <w:pPr>
              <w:pStyle w:val="TableParagraph"/>
              <w:spacing w:line="155" w:lineRule="exact"/>
              <w:ind w:left="75"/>
              <w:rPr>
                <w:sz w:val="19"/>
              </w:rPr>
            </w:pPr>
            <w:r>
              <w:rPr>
                <w:sz w:val="19"/>
              </w:rPr>
              <w:t>Selling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Riyal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19.74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shs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327BAB19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67BE6AAD" w14:textId="77777777">
        <w:trPr>
          <w:trHeight w:val="176"/>
        </w:trPr>
        <w:tc>
          <w:tcPr>
            <w:tcW w:w="351" w:type="dxa"/>
            <w:tcBorders>
              <w:top w:val="nil"/>
              <w:bottom w:val="nil"/>
            </w:tcBorders>
          </w:tcPr>
          <w:p w14:paraId="6AD51947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tcBorders>
              <w:top w:val="nil"/>
              <w:bottom w:val="nil"/>
            </w:tcBorders>
          </w:tcPr>
          <w:p w14:paraId="0C379FBF" w14:textId="77777777" w:rsidR="00F60673" w:rsidRDefault="00000000">
            <w:pPr>
              <w:pStyle w:val="TableParagraph"/>
              <w:tabs>
                <w:tab w:val="left" w:pos="1197"/>
              </w:tabs>
              <w:spacing w:line="157" w:lineRule="exact"/>
              <w:ind w:left="776"/>
              <w:rPr>
                <w:sz w:val="19"/>
              </w:rPr>
            </w:pPr>
            <w:r>
              <w:rPr>
                <w:spacing w:val="-10"/>
                <w:sz w:val="19"/>
              </w:rPr>
              <w:t>?</w:t>
            </w:r>
            <w:r>
              <w:rPr>
                <w:sz w:val="19"/>
              </w:rPr>
              <w:tab/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35948.8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4CF82C0A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7E89DAE8" w14:textId="77777777">
        <w:trPr>
          <w:trHeight w:val="850"/>
        </w:trPr>
        <w:tc>
          <w:tcPr>
            <w:tcW w:w="351" w:type="dxa"/>
            <w:tcBorders>
              <w:top w:val="nil"/>
            </w:tcBorders>
          </w:tcPr>
          <w:p w14:paraId="0F0F5008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6350" w:type="dxa"/>
            <w:tcBorders>
              <w:top w:val="nil"/>
            </w:tcBorders>
          </w:tcPr>
          <w:p w14:paraId="597E0CEF" w14:textId="77777777" w:rsidR="00F60673" w:rsidRDefault="00000000">
            <w:pPr>
              <w:pStyle w:val="TableParagraph"/>
              <w:spacing w:line="194" w:lineRule="exact"/>
              <w:ind w:left="75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1817.4</w:t>
            </w:r>
            <w:r>
              <w:rPr>
                <w:spacing w:val="51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Riyal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14:paraId="53C31858" w14:textId="77777777" w:rsidR="00F60673" w:rsidRDefault="00F60673">
            <w:pPr>
              <w:rPr>
                <w:sz w:val="2"/>
                <w:szCs w:val="2"/>
              </w:rPr>
            </w:pPr>
          </w:p>
        </w:tc>
      </w:tr>
    </w:tbl>
    <w:p w14:paraId="099FE88D" w14:textId="77777777" w:rsidR="00F60673" w:rsidRDefault="00F60673">
      <w:pPr>
        <w:rPr>
          <w:sz w:val="2"/>
          <w:szCs w:val="2"/>
        </w:rPr>
        <w:sectPr w:rsidR="00F60673">
          <w:headerReference w:type="default" r:id="rId9"/>
          <w:type w:val="continuous"/>
          <w:pgSz w:w="12240" w:h="15840"/>
          <w:pgMar w:top="1820" w:right="0" w:bottom="280" w:left="360" w:header="720" w:footer="720" w:gutter="0"/>
          <w:cols w:space="720"/>
        </w:sectPr>
      </w:pPr>
    </w:p>
    <w:p w14:paraId="56A91CD9" w14:textId="77777777" w:rsidR="00F60673" w:rsidRDefault="00000000">
      <w:pPr>
        <w:pStyle w:val="BodyText"/>
        <w:rPr>
          <w:rFonts w:ascii="Comic Sans MS"/>
          <w:sz w:val="20"/>
        </w:rPr>
      </w:pPr>
      <w:r>
        <w:rPr>
          <w:rFonts w:ascii="Comic Sans MS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33152" behindDoc="1" locked="0" layoutInCell="1" allowOverlap="1" wp14:anchorId="7F84FF24" wp14:editId="2C3D04D6">
                <wp:simplePos x="0" y="0"/>
                <wp:positionH relativeFrom="page">
                  <wp:posOffset>5356225</wp:posOffset>
                </wp:positionH>
                <wp:positionV relativeFrom="page">
                  <wp:posOffset>1313180</wp:posOffset>
                </wp:positionV>
                <wp:extent cx="2416175" cy="7433945"/>
                <wp:effectExtent l="0" t="0" r="0" b="0"/>
                <wp:wrapNone/>
                <wp:docPr id="22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7433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6175" h="7433945">
                              <a:moveTo>
                                <a:pt x="2416175" y="0"/>
                              </a:moveTo>
                              <a:lnTo>
                                <a:pt x="0" y="0"/>
                              </a:lnTo>
                              <a:lnTo>
                                <a:pt x="0" y="7433945"/>
                              </a:lnTo>
                              <a:lnTo>
                                <a:pt x="2416175" y="7433945"/>
                              </a:lnTo>
                              <a:lnTo>
                                <a:pt x="2416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C9C60" id="Graphic 22" o:spid="_x0000_s1026" style="position:absolute;margin-left:421.75pt;margin-top:103.4pt;width:190.25pt;height:585.35pt;z-index:-25168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6175,743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" path="m2416175,l,,,7433945r2416175,l2416175,xe" fillcolor="#f1f1f1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omic Sans MS"/>
          <w:noProof/>
          <w:sz w:val="20"/>
        </w:rPr>
        <mc:AlternateContent>
          <mc:Choice Requires="wpg">
            <w:drawing>
              <wp:anchor distT="0" distB="0" distL="0" distR="0" simplePos="0" relativeHeight="251644416" behindDoc="1" locked="0" layoutInCell="1" allowOverlap="1" wp14:anchorId="3BEF49DA" wp14:editId="65F10E4E">
                <wp:simplePos x="0" y="0"/>
                <wp:positionH relativeFrom="page">
                  <wp:posOffset>234315</wp:posOffset>
                </wp:positionH>
                <wp:positionV relativeFrom="page">
                  <wp:posOffset>6049010</wp:posOffset>
                </wp:positionV>
                <wp:extent cx="7497445" cy="1226185"/>
                <wp:effectExtent l="0" t="0" r="0" b="0"/>
                <wp:wrapNone/>
                <wp:docPr id="23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97445" cy="1226185"/>
                          <a:chOff x="0" y="0"/>
                          <a:chExt cx="7497445" cy="122618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719137" y="433768"/>
                            <a:ext cx="1106170" cy="325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6170" h="325120">
                                <a:moveTo>
                                  <a:pt x="4391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15"/>
                                </a:lnTo>
                                <a:lnTo>
                                  <a:pt x="439102" y="5715"/>
                                </a:lnTo>
                                <a:lnTo>
                                  <a:pt x="439102" y="0"/>
                                </a:lnTo>
                                <a:close/>
                              </a:path>
                              <a:path w="1106170" h="325120">
                                <a:moveTo>
                                  <a:pt x="1105852" y="319151"/>
                                </a:moveTo>
                                <a:lnTo>
                                  <a:pt x="474980" y="319151"/>
                                </a:lnTo>
                                <a:lnTo>
                                  <a:pt x="474980" y="324866"/>
                                </a:lnTo>
                                <a:lnTo>
                                  <a:pt x="1105852" y="324866"/>
                                </a:lnTo>
                                <a:lnTo>
                                  <a:pt x="1105852" y="3191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8D3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187090" y="916109"/>
                            <a:ext cx="424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">
                                <a:moveTo>
                                  <a:pt x="0" y="0"/>
                                </a:moveTo>
                                <a:lnTo>
                                  <a:pt x="236134" y="0"/>
                                </a:lnTo>
                              </a:path>
                              <a:path w="424815">
                                <a:moveTo>
                                  <a:pt x="356244" y="0"/>
                                </a:moveTo>
                                <a:lnTo>
                                  <a:pt x="424497" y="0"/>
                                </a:lnTo>
                              </a:path>
                            </a:pathLst>
                          </a:custGeom>
                          <a:ln w="47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88315" y="959624"/>
                            <a:ext cx="115316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53160" h="118110">
                                <a:moveTo>
                                  <a:pt x="6794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84"/>
                                </a:lnTo>
                                <a:lnTo>
                                  <a:pt x="679450" y="5384"/>
                                </a:lnTo>
                                <a:lnTo>
                                  <a:pt x="679450" y="0"/>
                                </a:lnTo>
                                <a:close/>
                              </a:path>
                              <a:path w="1153160" h="118110">
                                <a:moveTo>
                                  <a:pt x="1152588" y="112318"/>
                                </a:moveTo>
                                <a:lnTo>
                                  <a:pt x="679513" y="112318"/>
                                </a:lnTo>
                                <a:lnTo>
                                  <a:pt x="679513" y="118033"/>
                                </a:lnTo>
                                <a:lnTo>
                                  <a:pt x="1152588" y="118033"/>
                                </a:lnTo>
                                <a:lnTo>
                                  <a:pt x="1152588" y="1123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8D3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88315" y="195389"/>
                            <a:ext cx="4845685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685" h="251460">
                                <a:moveTo>
                                  <a:pt x="4845367" y="0"/>
                                </a:moveTo>
                                <a:lnTo>
                                  <a:pt x="4592002" y="251332"/>
                                </a:lnTo>
                              </a:path>
                              <a:path w="4845685" h="251460">
                                <a:moveTo>
                                  <a:pt x="4592002" y="251332"/>
                                </a:moveTo>
                                <a:lnTo>
                                  <a:pt x="0" y="251332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5C2D9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6250" y="420179"/>
                            <a:ext cx="266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27940">
                                <a:moveTo>
                                  <a:pt x="13334" y="0"/>
                                </a:moveTo>
                                <a:lnTo>
                                  <a:pt x="0" y="27812"/>
                                </a:lnTo>
                                <a:lnTo>
                                  <a:pt x="26352" y="27812"/>
                                </a:lnTo>
                                <a:lnTo>
                                  <a:pt x="13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D9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76250" y="420179"/>
                            <a:ext cx="266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27940">
                                <a:moveTo>
                                  <a:pt x="26352" y="27812"/>
                                </a:moveTo>
                                <a:lnTo>
                                  <a:pt x="13334" y="0"/>
                                </a:lnTo>
                                <a:lnTo>
                                  <a:pt x="0" y="27812"/>
                                </a:lnTo>
                                <a:lnTo>
                                  <a:pt x="26352" y="27812"/>
                                </a:lnTo>
                                <a:close/>
                              </a:path>
                            </a:pathLst>
                          </a:custGeom>
                          <a:ln w="1905">
                            <a:solidFill>
                              <a:srgbClr val="5C2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333682" y="139128"/>
                            <a:ext cx="216090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150495">
                                <a:moveTo>
                                  <a:pt x="2132711" y="0"/>
                                </a:moveTo>
                                <a:lnTo>
                                  <a:pt x="28321" y="0"/>
                                </a:lnTo>
                                <a:lnTo>
                                  <a:pt x="17466" y="2280"/>
                                </a:lnTo>
                                <a:lnTo>
                                  <a:pt x="8445" y="8429"/>
                                </a:lnTo>
                                <a:lnTo>
                                  <a:pt x="2282" y="17412"/>
                                </a:lnTo>
                                <a:lnTo>
                                  <a:pt x="0" y="28193"/>
                                </a:lnTo>
                                <a:lnTo>
                                  <a:pt x="0" y="121919"/>
                                </a:lnTo>
                                <a:lnTo>
                                  <a:pt x="2282" y="132647"/>
                                </a:lnTo>
                                <a:lnTo>
                                  <a:pt x="8445" y="141636"/>
                                </a:lnTo>
                                <a:lnTo>
                                  <a:pt x="17466" y="147816"/>
                                </a:lnTo>
                                <a:lnTo>
                                  <a:pt x="28321" y="150113"/>
                                </a:lnTo>
                                <a:lnTo>
                                  <a:pt x="2132711" y="150113"/>
                                </a:lnTo>
                                <a:lnTo>
                                  <a:pt x="2143384" y="147816"/>
                                </a:lnTo>
                                <a:lnTo>
                                  <a:pt x="2152380" y="141636"/>
                                </a:lnTo>
                                <a:lnTo>
                                  <a:pt x="2158589" y="132647"/>
                                </a:lnTo>
                                <a:lnTo>
                                  <a:pt x="2160905" y="121919"/>
                                </a:lnTo>
                                <a:lnTo>
                                  <a:pt x="2160905" y="28193"/>
                                </a:lnTo>
                                <a:lnTo>
                                  <a:pt x="2158589" y="17412"/>
                                </a:lnTo>
                                <a:lnTo>
                                  <a:pt x="2152380" y="8429"/>
                                </a:lnTo>
                                <a:lnTo>
                                  <a:pt x="2143384" y="2280"/>
                                </a:lnTo>
                                <a:lnTo>
                                  <a:pt x="21327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333682" y="139128"/>
                            <a:ext cx="216090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150495">
                                <a:moveTo>
                                  <a:pt x="0" y="121919"/>
                                </a:moveTo>
                                <a:lnTo>
                                  <a:pt x="2282" y="132647"/>
                                </a:lnTo>
                                <a:lnTo>
                                  <a:pt x="8445" y="141636"/>
                                </a:lnTo>
                                <a:lnTo>
                                  <a:pt x="17466" y="147816"/>
                                </a:lnTo>
                                <a:lnTo>
                                  <a:pt x="28321" y="150113"/>
                                </a:lnTo>
                                <a:lnTo>
                                  <a:pt x="2132711" y="150113"/>
                                </a:lnTo>
                                <a:lnTo>
                                  <a:pt x="2143384" y="147816"/>
                                </a:lnTo>
                                <a:lnTo>
                                  <a:pt x="2152380" y="141636"/>
                                </a:lnTo>
                                <a:lnTo>
                                  <a:pt x="2158589" y="132647"/>
                                </a:lnTo>
                                <a:lnTo>
                                  <a:pt x="2160905" y="121919"/>
                                </a:lnTo>
                                <a:lnTo>
                                  <a:pt x="2160905" y="28193"/>
                                </a:lnTo>
                                <a:lnTo>
                                  <a:pt x="2158589" y="17412"/>
                                </a:lnTo>
                                <a:lnTo>
                                  <a:pt x="2152380" y="8429"/>
                                </a:lnTo>
                                <a:lnTo>
                                  <a:pt x="2143384" y="2280"/>
                                </a:lnTo>
                                <a:lnTo>
                                  <a:pt x="2132711" y="0"/>
                                </a:lnTo>
                                <a:lnTo>
                                  <a:pt x="28321" y="0"/>
                                </a:lnTo>
                                <a:lnTo>
                                  <a:pt x="17466" y="2280"/>
                                </a:lnTo>
                                <a:lnTo>
                                  <a:pt x="8445" y="8429"/>
                                </a:lnTo>
                                <a:lnTo>
                                  <a:pt x="2282" y="17412"/>
                                </a:lnTo>
                                <a:lnTo>
                                  <a:pt x="0" y="28193"/>
                                </a:lnTo>
                                <a:lnTo>
                                  <a:pt x="0" y="121919"/>
                                </a:lnTo>
                                <a:close/>
                              </a:path>
                            </a:pathLst>
                          </a:custGeom>
                          <a:ln w="5715">
                            <a:solidFill>
                              <a:srgbClr val="5C2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0" y="0"/>
                            <a:ext cx="5715" cy="1226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" h="1226185">
                                <a:moveTo>
                                  <a:pt x="57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25867"/>
                                </a:lnTo>
                                <a:lnTo>
                                  <a:pt x="5714" y="1225867"/>
                                </a:lnTo>
                                <a:lnTo>
                                  <a:pt x="57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719137" y="358838"/>
                            <a:ext cx="4614545" cy="88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4545" h="88265">
                                <a:moveTo>
                                  <a:pt x="4614545" y="0"/>
                                </a:moveTo>
                                <a:lnTo>
                                  <a:pt x="4361180" y="87883"/>
                                </a:lnTo>
                              </a:path>
                              <a:path w="4614545" h="88265">
                                <a:moveTo>
                                  <a:pt x="4361180" y="87883"/>
                                </a:moveTo>
                                <a:lnTo>
                                  <a:pt x="0" y="87883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5C2D9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07072" y="420179"/>
                            <a:ext cx="266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27940">
                                <a:moveTo>
                                  <a:pt x="13334" y="0"/>
                                </a:moveTo>
                                <a:lnTo>
                                  <a:pt x="0" y="27812"/>
                                </a:lnTo>
                                <a:lnTo>
                                  <a:pt x="26352" y="27812"/>
                                </a:lnTo>
                                <a:lnTo>
                                  <a:pt x="13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D9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07072" y="420179"/>
                            <a:ext cx="26670" cy="27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27940">
                                <a:moveTo>
                                  <a:pt x="26352" y="27812"/>
                                </a:moveTo>
                                <a:lnTo>
                                  <a:pt x="13334" y="0"/>
                                </a:lnTo>
                                <a:lnTo>
                                  <a:pt x="0" y="27812"/>
                                </a:lnTo>
                                <a:lnTo>
                                  <a:pt x="26352" y="27812"/>
                                </a:lnTo>
                                <a:close/>
                              </a:path>
                            </a:pathLst>
                          </a:custGeom>
                          <a:ln w="1905">
                            <a:solidFill>
                              <a:srgbClr val="5C2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333682" y="302323"/>
                            <a:ext cx="216090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150495">
                                <a:moveTo>
                                  <a:pt x="2132711" y="0"/>
                                </a:moveTo>
                                <a:lnTo>
                                  <a:pt x="28321" y="0"/>
                                </a:lnTo>
                                <a:lnTo>
                                  <a:pt x="17466" y="2315"/>
                                </a:lnTo>
                                <a:lnTo>
                                  <a:pt x="8445" y="8524"/>
                                </a:lnTo>
                                <a:lnTo>
                                  <a:pt x="2282" y="17520"/>
                                </a:lnTo>
                                <a:lnTo>
                                  <a:pt x="0" y="28194"/>
                                </a:lnTo>
                                <a:lnTo>
                                  <a:pt x="0" y="122174"/>
                                </a:lnTo>
                                <a:lnTo>
                                  <a:pt x="2282" y="132881"/>
                                </a:lnTo>
                                <a:lnTo>
                                  <a:pt x="8445" y="141827"/>
                                </a:lnTo>
                                <a:lnTo>
                                  <a:pt x="17466" y="147962"/>
                                </a:lnTo>
                                <a:lnTo>
                                  <a:pt x="28321" y="150241"/>
                                </a:lnTo>
                                <a:lnTo>
                                  <a:pt x="2132711" y="150241"/>
                                </a:lnTo>
                                <a:lnTo>
                                  <a:pt x="2143384" y="147962"/>
                                </a:lnTo>
                                <a:lnTo>
                                  <a:pt x="2152380" y="141827"/>
                                </a:lnTo>
                                <a:lnTo>
                                  <a:pt x="2158589" y="132881"/>
                                </a:lnTo>
                                <a:lnTo>
                                  <a:pt x="2160905" y="122174"/>
                                </a:lnTo>
                                <a:lnTo>
                                  <a:pt x="2160905" y="28194"/>
                                </a:lnTo>
                                <a:lnTo>
                                  <a:pt x="2158589" y="17520"/>
                                </a:lnTo>
                                <a:lnTo>
                                  <a:pt x="2152380" y="8524"/>
                                </a:lnTo>
                                <a:lnTo>
                                  <a:pt x="2143384" y="2315"/>
                                </a:lnTo>
                                <a:lnTo>
                                  <a:pt x="21327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333682" y="302323"/>
                            <a:ext cx="216090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150495">
                                <a:moveTo>
                                  <a:pt x="0" y="122174"/>
                                </a:moveTo>
                                <a:lnTo>
                                  <a:pt x="2282" y="132881"/>
                                </a:lnTo>
                                <a:lnTo>
                                  <a:pt x="8445" y="141827"/>
                                </a:lnTo>
                                <a:lnTo>
                                  <a:pt x="17466" y="147962"/>
                                </a:lnTo>
                                <a:lnTo>
                                  <a:pt x="28321" y="150241"/>
                                </a:lnTo>
                                <a:lnTo>
                                  <a:pt x="2132711" y="150241"/>
                                </a:lnTo>
                                <a:lnTo>
                                  <a:pt x="2143384" y="147962"/>
                                </a:lnTo>
                                <a:lnTo>
                                  <a:pt x="2152380" y="141827"/>
                                </a:lnTo>
                                <a:lnTo>
                                  <a:pt x="2158589" y="132881"/>
                                </a:lnTo>
                                <a:lnTo>
                                  <a:pt x="2160905" y="122174"/>
                                </a:lnTo>
                                <a:lnTo>
                                  <a:pt x="2160905" y="28194"/>
                                </a:lnTo>
                                <a:lnTo>
                                  <a:pt x="2158589" y="17520"/>
                                </a:lnTo>
                                <a:lnTo>
                                  <a:pt x="2152380" y="8524"/>
                                </a:lnTo>
                                <a:lnTo>
                                  <a:pt x="2143384" y="2315"/>
                                </a:lnTo>
                                <a:lnTo>
                                  <a:pt x="2132711" y="0"/>
                                </a:lnTo>
                                <a:lnTo>
                                  <a:pt x="28321" y="0"/>
                                </a:lnTo>
                                <a:lnTo>
                                  <a:pt x="17466" y="2315"/>
                                </a:lnTo>
                                <a:lnTo>
                                  <a:pt x="8445" y="8524"/>
                                </a:lnTo>
                                <a:lnTo>
                                  <a:pt x="2282" y="17520"/>
                                </a:lnTo>
                                <a:lnTo>
                                  <a:pt x="0" y="28194"/>
                                </a:lnTo>
                                <a:lnTo>
                                  <a:pt x="0" y="122174"/>
                                </a:lnTo>
                                <a:close/>
                              </a:path>
                            </a:pathLst>
                          </a:custGeom>
                          <a:ln w="5715">
                            <a:solidFill>
                              <a:srgbClr val="5C2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194117" y="522033"/>
                            <a:ext cx="413956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39565" h="244475">
                                <a:moveTo>
                                  <a:pt x="4139565" y="0"/>
                                </a:moveTo>
                                <a:lnTo>
                                  <a:pt x="3886200" y="244093"/>
                                </a:lnTo>
                              </a:path>
                              <a:path w="4139565" h="244475">
                                <a:moveTo>
                                  <a:pt x="3886200" y="244093"/>
                                </a:moveTo>
                                <a:lnTo>
                                  <a:pt x="0" y="244093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5C2D9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182052" y="739203"/>
                            <a:ext cx="2667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28575">
                                <a:moveTo>
                                  <a:pt x="13334" y="0"/>
                                </a:moveTo>
                                <a:lnTo>
                                  <a:pt x="0" y="28194"/>
                                </a:lnTo>
                                <a:lnTo>
                                  <a:pt x="26289" y="28194"/>
                                </a:lnTo>
                                <a:lnTo>
                                  <a:pt x="13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D9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182052" y="739203"/>
                            <a:ext cx="2667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" h="28575">
                                <a:moveTo>
                                  <a:pt x="26289" y="28194"/>
                                </a:moveTo>
                                <a:lnTo>
                                  <a:pt x="13334" y="0"/>
                                </a:lnTo>
                                <a:lnTo>
                                  <a:pt x="0" y="28194"/>
                                </a:lnTo>
                                <a:lnTo>
                                  <a:pt x="26289" y="28194"/>
                                </a:lnTo>
                                <a:close/>
                              </a:path>
                            </a:pathLst>
                          </a:custGeom>
                          <a:ln w="1905">
                            <a:solidFill>
                              <a:srgbClr val="5C2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5333682" y="465899"/>
                            <a:ext cx="216090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150495">
                                <a:moveTo>
                                  <a:pt x="2132711" y="0"/>
                                </a:moveTo>
                                <a:lnTo>
                                  <a:pt x="28321" y="0"/>
                                </a:lnTo>
                                <a:lnTo>
                                  <a:pt x="17466" y="2258"/>
                                </a:lnTo>
                                <a:lnTo>
                                  <a:pt x="8445" y="8350"/>
                                </a:lnTo>
                                <a:lnTo>
                                  <a:pt x="2282" y="17252"/>
                                </a:lnTo>
                                <a:lnTo>
                                  <a:pt x="0" y="27940"/>
                                </a:lnTo>
                                <a:lnTo>
                                  <a:pt x="0" y="121793"/>
                                </a:lnTo>
                                <a:lnTo>
                                  <a:pt x="2282" y="132540"/>
                                </a:lnTo>
                                <a:lnTo>
                                  <a:pt x="8445" y="141573"/>
                                </a:lnTo>
                                <a:lnTo>
                                  <a:pt x="17466" y="147796"/>
                                </a:lnTo>
                                <a:lnTo>
                                  <a:pt x="28321" y="150114"/>
                                </a:lnTo>
                                <a:lnTo>
                                  <a:pt x="2132711" y="150114"/>
                                </a:lnTo>
                                <a:lnTo>
                                  <a:pt x="2143384" y="147796"/>
                                </a:lnTo>
                                <a:lnTo>
                                  <a:pt x="2152380" y="141573"/>
                                </a:lnTo>
                                <a:lnTo>
                                  <a:pt x="2158589" y="132540"/>
                                </a:lnTo>
                                <a:lnTo>
                                  <a:pt x="2160905" y="121793"/>
                                </a:lnTo>
                                <a:lnTo>
                                  <a:pt x="2160905" y="27940"/>
                                </a:lnTo>
                                <a:lnTo>
                                  <a:pt x="2158589" y="17252"/>
                                </a:lnTo>
                                <a:lnTo>
                                  <a:pt x="2152380" y="8350"/>
                                </a:lnTo>
                                <a:lnTo>
                                  <a:pt x="2143384" y="2258"/>
                                </a:lnTo>
                                <a:lnTo>
                                  <a:pt x="21327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5333682" y="465899"/>
                            <a:ext cx="216090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150495">
                                <a:moveTo>
                                  <a:pt x="0" y="121793"/>
                                </a:moveTo>
                                <a:lnTo>
                                  <a:pt x="2282" y="132540"/>
                                </a:lnTo>
                                <a:lnTo>
                                  <a:pt x="8445" y="141573"/>
                                </a:lnTo>
                                <a:lnTo>
                                  <a:pt x="17466" y="147796"/>
                                </a:lnTo>
                                <a:lnTo>
                                  <a:pt x="28321" y="150114"/>
                                </a:lnTo>
                                <a:lnTo>
                                  <a:pt x="2132711" y="150114"/>
                                </a:lnTo>
                                <a:lnTo>
                                  <a:pt x="2143384" y="147796"/>
                                </a:lnTo>
                                <a:lnTo>
                                  <a:pt x="2152380" y="141573"/>
                                </a:lnTo>
                                <a:lnTo>
                                  <a:pt x="2158589" y="132540"/>
                                </a:lnTo>
                                <a:lnTo>
                                  <a:pt x="2160905" y="121793"/>
                                </a:lnTo>
                                <a:lnTo>
                                  <a:pt x="2160905" y="27940"/>
                                </a:lnTo>
                                <a:lnTo>
                                  <a:pt x="2158589" y="17252"/>
                                </a:lnTo>
                                <a:lnTo>
                                  <a:pt x="2152380" y="8350"/>
                                </a:lnTo>
                                <a:lnTo>
                                  <a:pt x="2143384" y="2258"/>
                                </a:lnTo>
                                <a:lnTo>
                                  <a:pt x="2132711" y="0"/>
                                </a:lnTo>
                                <a:lnTo>
                                  <a:pt x="28321" y="0"/>
                                </a:lnTo>
                                <a:lnTo>
                                  <a:pt x="17466" y="2258"/>
                                </a:lnTo>
                                <a:lnTo>
                                  <a:pt x="8445" y="8350"/>
                                </a:lnTo>
                                <a:lnTo>
                                  <a:pt x="2282" y="17252"/>
                                </a:lnTo>
                                <a:lnTo>
                                  <a:pt x="0" y="27940"/>
                                </a:lnTo>
                                <a:lnTo>
                                  <a:pt x="0" y="121793"/>
                                </a:lnTo>
                                <a:close/>
                              </a:path>
                            </a:pathLst>
                          </a:custGeom>
                          <a:ln w="5715">
                            <a:solidFill>
                              <a:srgbClr val="5C2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167828" y="822388"/>
                            <a:ext cx="4166235" cy="262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66235" h="262890">
                                <a:moveTo>
                                  <a:pt x="4165854" y="0"/>
                                </a:moveTo>
                                <a:lnTo>
                                  <a:pt x="3912489" y="262889"/>
                                </a:lnTo>
                              </a:path>
                              <a:path w="4166235" h="262890">
                                <a:moveTo>
                                  <a:pt x="3912489" y="262889"/>
                                </a:moveTo>
                                <a:lnTo>
                                  <a:pt x="0" y="262889"/>
                                </a:lnTo>
                              </a:path>
                            </a:pathLst>
                          </a:custGeom>
                          <a:ln w="1905">
                            <a:solidFill>
                              <a:srgbClr val="5C2D91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156017" y="1058227"/>
                            <a:ext cx="26034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8575">
                                <a:moveTo>
                                  <a:pt x="12953" y="0"/>
                                </a:moveTo>
                                <a:lnTo>
                                  <a:pt x="0" y="28321"/>
                                </a:lnTo>
                                <a:lnTo>
                                  <a:pt x="26034" y="28321"/>
                                </a:lnTo>
                                <a:lnTo>
                                  <a:pt x="129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C2D91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156017" y="1058227"/>
                            <a:ext cx="26034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28575">
                                <a:moveTo>
                                  <a:pt x="26034" y="28321"/>
                                </a:moveTo>
                                <a:lnTo>
                                  <a:pt x="12953" y="0"/>
                                </a:lnTo>
                                <a:lnTo>
                                  <a:pt x="0" y="28321"/>
                                </a:lnTo>
                                <a:lnTo>
                                  <a:pt x="26034" y="28321"/>
                                </a:lnTo>
                                <a:close/>
                              </a:path>
                            </a:pathLst>
                          </a:custGeom>
                          <a:ln w="1905">
                            <a:solidFill>
                              <a:srgbClr val="5C2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333682" y="766127"/>
                            <a:ext cx="216090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150495">
                                <a:moveTo>
                                  <a:pt x="2132711" y="0"/>
                                </a:moveTo>
                                <a:lnTo>
                                  <a:pt x="28321" y="0"/>
                                </a:lnTo>
                                <a:lnTo>
                                  <a:pt x="17466" y="2276"/>
                                </a:lnTo>
                                <a:lnTo>
                                  <a:pt x="8445" y="8397"/>
                                </a:lnTo>
                                <a:lnTo>
                                  <a:pt x="2282" y="17305"/>
                                </a:lnTo>
                                <a:lnTo>
                                  <a:pt x="0" y="27940"/>
                                </a:lnTo>
                                <a:lnTo>
                                  <a:pt x="0" y="122047"/>
                                </a:lnTo>
                                <a:lnTo>
                                  <a:pt x="2282" y="132720"/>
                                </a:lnTo>
                                <a:lnTo>
                                  <a:pt x="8445" y="141716"/>
                                </a:lnTo>
                                <a:lnTo>
                                  <a:pt x="17466" y="147925"/>
                                </a:lnTo>
                                <a:lnTo>
                                  <a:pt x="28321" y="150241"/>
                                </a:lnTo>
                                <a:lnTo>
                                  <a:pt x="2132711" y="150241"/>
                                </a:lnTo>
                                <a:lnTo>
                                  <a:pt x="2143384" y="147925"/>
                                </a:lnTo>
                                <a:lnTo>
                                  <a:pt x="2152380" y="141716"/>
                                </a:lnTo>
                                <a:lnTo>
                                  <a:pt x="2158589" y="132720"/>
                                </a:lnTo>
                                <a:lnTo>
                                  <a:pt x="2160905" y="122047"/>
                                </a:lnTo>
                                <a:lnTo>
                                  <a:pt x="2160905" y="27940"/>
                                </a:lnTo>
                                <a:lnTo>
                                  <a:pt x="2158589" y="17305"/>
                                </a:lnTo>
                                <a:lnTo>
                                  <a:pt x="2152380" y="8397"/>
                                </a:lnTo>
                                <a:lnTo>
                                  <a:pt x="2143384" y="2276"/>
                                </a:lnTo>
                                <a:lnTo>
                                  <a:pt x="21327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333682" y="766127"/>
                            <a:ext cx="2160905" cy="150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905" h="150495">
                                <a:moveTo>
                                  <a:pt x="0" y="122047"/>
                                </a:moveTo>
                                <a:lnTo>
                                  <a:pt x="2282" y="132720"/>
                                </a:lnTo>
                                <a:lnTo>
                                  <a:pt x="8445" y="141716"/>
                                </a:lnTo>
                                <a:lnTo>
                                  <a:pt x="17466" y="147925"/>
                                </a:lnTo>
                                <a:lnTo>
                                  <a:pt x="28321" y="150241"/>
                                </a:lnTo>
                                <a:lnTo>
                                  <a:pt x="2132711" y="150241"/>
                                </a:lnTo>
                                <a:lnTo>
                                  <a:pt x="2143384" y="147925"/>
                                </a:lnTo>
                                <a:lnTo>
                                  <a:pt x="2152380" y="141716"/>
                                </a:lnTo>
                                <a:lnTo>
                                  <a:pt x="2158589" y="132720"/>
                                </a:lnTo>
                                <a:lnTo>
                                  <a:pt x="2160905" y="122047"/>
                                </a:lnTo>
                                <a:lnTo>
                                  <a:pt x="2160905" y="27940"/>
                                </a:lnTo>
                                <a:lnTo>
                                  <a:pt x="2158589" y="17305"/>
                                </a:lnTo>
                                <a:lnTo>
                                  <a:pt x="2152380" y="8397"/>
                                </a:lnTo>
                                <a:lnTo>
                                  <a:pt x="2143384" y="2276"/>
                                </a:lnTo>
                                <a:lnTo>
                                  <a:pt x="2132711" y="0"/>
                                </a:lnTo>
                                <a:lnTo>
                                  <a:pt x="28321" y="0"/>
                                </a:lnTo>
                                <a:lnTo>
                                  <a:pt x="17466" y="2276"/>
                                </a:lnTo>
                                <a:lnTo>
                                  <a:pt x="8445" y="8397"/>
                                </a:lnTo>
                                <a:lnTo>
                                  <a:pt x="2282" y="17305"/>
                                </a:lnTo>
                                <a:lnTo>
                                  <a:pt x="0" y="27940"/>
                                </a:lnTo>
                                <a:lnTo>
                                  <a:pt x="0" y="122047"/>
                                </a:lnTo>
                                <a:close/>
                              </a:path>
                            </a:pathLst>
                          </a:custGeom>
                          <a:ln w="5715">
                            <a:solidFill>
                              <a:srgbClr val="5C2D9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5333682" y="459231"/>
                            <a:ext cx="216090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0DE3AD" w14:textId="77777777" w:rsidR="00F60673" w:rsidRDefault="00000000">
                              <w:pPr>
                                <w:spacing w:before="46"/>
                                <w:ind w:left="68"/>
                                <w:rPr>
                                  <w:rFonts w:ascii="Segoe UI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Segoe UI"/>
                                  <w:b/>
                                  <w:sz w:val="13"/>
                                </w:rPr>
                                <w:t>Field</w:t>
                              </w:r>
                              <w:r>
                                <w:rPr>
                                  <w:rFonts w:ascii="Segoe UI"/>
                                  <w:b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b/>
                                  <w:sz w:val="13"/>
                                </w:rPr>
                                <w:t>Code</w:t>
                              </w:r>
                              <w:r>
                                <w:rPr>
                                  <w:rFonts w:ascii="Segoe UI"/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b/>
                                  <w:spacing w:val="-2"/>
                                  <w:sz w:val="13"/>
                                </w:rPr>
                                <w:t>Changed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5333682" y="295783"/>
                            <a:ext cx="216090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D41B71" w14:textId="77777777" w:rsidR="00F60673" w:rsidRDefault="00000000">
                              <w:pPr>
                                <w:spacing w:before="47"/>
                                <w:ind w:left="68"/>
                                <w:rPr>
                                  <w:rFonts w:ascii="Segoe UI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Segoe UI"/>
                                  <w:b/>
                                  <w:sz w:val="13"/>
                                </w:rPr>
                                <w:t>Field</w:t>
                              </w:r>
                              <w:r>
                                <w:rPr>
                                  <w:rFonts w:ascii="Segoe UI"/>
                                  <w:b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b/>
                                  <w:sz w:val="13"/>
                                </w:rPr>
                                <w:t>Code</w:t>
                              </w:r>
                              <w:r>
                                <w:rPr>
                                  <w:rFonts w:ascii="Segoe UI"/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b/>
                                  <w:spacing w:val="-2"/>
                                  <w:sz w:val="13"/>
                                </w:rPr>
                                <w:t>Changed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5333682" y="139128"/>
                            <a:ext cx="2160905" cy="1568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BB70E8" w14:textId="77777777" w:rsidR="00F60673" w:rsidRDefault="00000000">
                              <w:pPr>
                                <w:spacing w:before="36"/>
                                <w:ind w:left="68"/>
                                <w:rPr>
                                  <w:rFonts w:ascii="Segoe UI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Segoe UI"/>
                                  <w:b/>
                                  <w:sz w:val="13"/>
                                </w:rPr>
                                <w:t>Field</w:t>
                              </w:r>
                              <w:r>
                                <w:rPr>
                                  <w:rFonts w:ascii="Segoe UI"/>
                                  <w:b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b/>
                                  <w:sz w:val="13"/>
                                </w:rPr>
                                <w:t>Code</w:t>
                              </w:r>
                              <w:r>
                                <w:rPr>
                                  <w:rFonts w:ascii="Segoe UI"/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b/>
                                  <w:spacing w:val="-2"/>
                                  <w:sz w:val="13"/>
                                </w:rPr>
                                <w:t>Changed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5333682" y="766127"/>
                            <a:ext cx="2160905" cy="1504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DB4D66" w14:textId="77777777" w:rsidR="00F60673" w:rsidRDefault="00000000">
                              <w:pPr>
                                <w:spacing w:before="35"/>
                                <w:ind w:left="68"/>
                                <w:rPr>
                                  <w:rFonts w:ascii="Segoe UI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Segoe UI"/>
                                  <w:b/>
                                  <w:sz w:val="13"/>
                                </w:rPr>
                                <w:t>Field</w:t>
                              </w:r>
                              <w:r>
                                <w:rPr>
                                  <w:rFonts w:ascii="Segoe UI"/>
                                  <w:b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b/>
                                  <w:sz w:val="13"/>
                                </w:rPr>
                                <w:t>Code</w:t>
                              </w:r>
                              <w:r>
                                <w:rPr>
                                  <w:rFonts w:ascii="Segoe UI"/>
                                  <w:b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"/>
                                  <w:b/>
                                  <w:spacing w:val="-2"/>
                                  <w:sz w:val="13"/>
                                </w:rPr>
                                <w:t>Changed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EF49DA" id="Group 23" o:spid="_x0000_s1026" style="position:absolute;margin-left:18.45pt;margin-top:476.3pt;width:590.35pt;height:96.55pt;z-index:-251672064;mso-wrap-distance-left:0;mso-wrap-distance-right:0;mso-position-horizontal-relative:page;mso-position-vertical-relative:page" coordsize="74974,122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">
                <v:shape id="Graphic 24" o:spid="_x0000_s1027" style="position:absolute;left:7191;top:4337;width:11062;height:3251;visibility:visible;mso-wrap-style:square;v-text-anchor:top" coordsize="1106170,325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" path="m439102,l,,,5715r439102,l439102,xem1105852,319151r-630872,l474980,324866r630872,l1105852,319151xe" fillcolor="#0078d3" stroked="f">
                  <v:path arrowok="t"/>
                </v:shape>
                <v:shape id="Graphic 25" o:spid="_x0000_s1028" style="position:absolute;left:11870;top:9161;width:4249;height:12;visibility:visible;mso-wrap-style:square;v-text-anchor:top" coordsize="424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" path="m,l236134,em356244,r68253,e" filled="f" strokeweight=".1321mm">
                  <v:path arrowok="t"/>
                </v:shape>
                <v:shape id="Graphic 26" o:spid="_x0000_s1029" style="position:absolute;left:4883;top:9596;width:11531;height:1181;visibility:visible;mso-wrap-style:square;v-text-anchor:top" coordsize="1153160,118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" path="m679450,l,,,5384r679450,l679450,xem1152588,112318r-473075,l679513,118033r473075,l1152588,112318xe" fillcolor="#0078d3" stroked="f">
                  <v:path arrowok="t"/>
                </v:shape>
                <v:shape id="Graphic 27" o:spid="_x0000_s1030" style="position:absolute;left:4883;top:1953;width:48457;height:2515;visibility:visible;mso-wrap-style:square;v-text-anchor:top" coordsize="4845685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" path="m4845367,l4592002,251332em4592002,251332l,251332e" filled="f" strokecolor="#5c2d91" strokeweight=".15pt">
                  <v:stroke dashstyle="1 1"/>
                  <v:path arrowok="t"/>
                </v:shape>
                <v:shape id="Graphic 28" o:spid="_x0000_s1031" style="position:absolute;left:4762;top:4201;width:267;height:280;visibility:visible;mso-wrap-style:square;v-text-anchor:top" coordsize="2667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" path="m13334,l,27812r26352,l13334,xe" fillcolor="#5c2d91" stroked="f">
                  <v:path arrowok="t"/>
                </v:shape>
                <v:shape id="Graphic 29" o:spid="_x0000_s1032" style="position:absolute;left:4762;top:4201;width:267;height:280;visibility:visible;mso-wrap-style:square;v-text-anchor:top" coordsize="2667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" path="m26352,27812l13334,,,27812r26352,xe" filled="f" strokecolor="#5c2d91" strokeweight=".15pt">
                  <v:path arrowok="t"/>
                </v:shape>
                <v:shape id="Graphic 30" o:spid="_x0000_s1033" style="position:absolute;left:53336;top:1391;width:21609;height:1505;visibility:visible;mso-wrap-style:square;v-text-anchor:top" coordsize="216090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" path="m2132711,l28321,,17466,2280,8445,8429,2282,17412,,28193r,93726l2282,132647r6163,8989l17466,147816r10855,2297l2132711,150113r10673,-2297l2152380,141636r6209,-8989l2160905,121919r,-93726l2158589,17412r-6209,-8983l2143384,2280,2132711,xe" stroked="f">
                  <v:path arrowok="t"/>
                </v:shape>
                <v:shape id="Graphic 31" o:spid="_x0000_s1034" style="position:absolute;left:53336;top:1391;width:21609;height:1505;visibility:visible;mso-wrap-style:square;v-text-anchor:top" coordsize="216090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" path="m,121919r2282,10728l8445,141636r9021,6180l28321,150113r2104390,l2143384,147816r8996,-6180l2158589,132647r2316,-10728l2160905,28193r-2316,-10781l2152380,8429r-8996,-6149l2132711,,28321,,17466,2280,8445,8429,2282,17412,,28193r,93726xe" filled="f" strokecolor="#5c2d91" strokeweight=".45pt">
                  <v:path arrowok="t"/>
                </v:shape>
                <v:shape id="Graphic 32" o:spid="_x0000_s1035" style="position:absolute;width:57;height:12261;visibility:visible;mso-wrap-style:square;v-text-anchor:top" coordsize="5715,1226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" path="m5714,l,,,1225867r5714,l5714,xe" fillcolor="black" stroked="f">
                  <v:path arrowok="t"/>
                </v:shape>
                <v:shape id="Graphic 33" o:spid="_x0000_s1036" style="position:absolute;left:7191;top:3588;width:46145;height:883;visibility:visible;mso-wrap-style:square;v-text-anchor:top" coordsize="4614545,8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" path="m4614545,l4361180,87883em4361180,87883l,87883e" filled="f" strokecolor="#5c2d91" strokeweight=".15pt">
                  <v:stroke dashstyle="1 1"/>
                  <v:path arrowok="t"/>
                </v:shape>
                <v:shape id="Graphic 34" o:spid="_x0000_s1037" style="position:absolute;left:7070;top:4201;width:267;height:280;visibility:visible;mso-wrap-style:square;v-text-anchor:top" coordsize="2667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" path="m13334,l,27812r26352,l13334,xe" fillcolor="#5c2d91" stroked="f">
                  <v:path arrowok="t"/>
                </v:shape>
                <v:shape id="Graphic 35" o:spid="_x0000_s1038" style="position:absolute;left:7070;top:4201;width:267;height:280;visibility:visible;mso-wrap-style:square;v-text-anchor:top" coordsize="26670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" path="m26352,27812l13334,,,27812r26352,xe" filled="f" strokecolor="#5c2d91" strokeweight=".15pt">
                  <v:path arrowok="t"/>
                </v:shape>
                <v:shape id="Graphic 36" o:spid="_x0000_s1039" style="position:absolute;left:53336;top:3023;width:21609;height:1505;visibility:visible;mso-wrap-style:square;v-text-anchor:top" coordsize="216090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" path="m2132711,l28321,,17466,2315,8445,8524,2282,17520,,28194r,93980l2282,132881r6163,8946l17466,147962r10855,2279l2132711,150241r10673,-2279l2152380,141827r6209,-8946l2160905,122174r,-93980l2158589,17520r-6209,-8996l2143384,2315,2132711,xe" stroked="f">
                  <v:path arrowok="t"/>
                </v:shape>
                <v:shape id="Graphic 37" o:spid="_x0000_s1040" style="position:absolute;left:53336;top:3023;width:21609;height:1505;visibility:visible;mso-wrap-style:square;v-text-anchor:top" coordsize="216090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" path="m,122174r2282,10707l8445,141827r9021,6135l28321,150241r2104390,l2143384,147962r8996,-6135l2158589,132881r2316,-10707l2160905,28194r-2316,-10674l2152380,8524r-8996,-6209l2132711,,28321,,17466,2315,8445,8524,2282,17520,,28194r,93980xe" filled="f" strokecolor="#5c2d91" strokeweight=".45pt">
                  <v:path arrowok="t"/>
                </v:shape>
                <v:shape id="Graphic 38" o:spid="_x0000_s1041" style="position:absolute;left:11941;top:5220;width:41395;height:2445;visibility:visible;mso-wrap-style:square;v-text-anchor:top" coordsize="413956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" path="m4139565,l3886200,244093em3886200,244093l,244093e" filled="f" strokecolor="#5c2d91" strokeweight=".15pt">
                  <v:stroke dashstyle="1 1"/>
                  <v:path arrowok="t"/>
                </v:shape>
                <v:shape id="Graphic 39" o:spid="_x0000_s1042" style="position:absolute;left:11820;top:7392;width:267;height:285;visibility:visible;mso-wrap-style:square;v-text-anchor:top" coordsize="2667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" path="m13334,l,28194r26289,l13334,xe" fillcolor="#5c2d91" stroked="f">
                  <v:path arrowok="t"/>
                </v:shape>
                <v:shape id="Graphic 40" o:spid="_x0000_s1043" style="position:absolute;left:11820;top:7392;width:267;height:285;visibility:visible;mso-wrap-style:square;v-text-anchor:top" coordsize="2667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" path="m26289,28194l13334,,,28194r26289,xe" filled="f" strokecolor="#5c2d91" strokeweight=".15pt">
                  <v:path arrowok="t"/>
                </v:shape>
                <v:shape id="Graphic 41" o:spid="_x0000_s1044" style="position:absolute;left:53336;top:4658;width:21609;height:1505;visibility:visible;mso-wrap-style:square;v-text-anchor:top" coordsize="216090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" path="m2132711,l28321,,17466,2258,8445,8350,2282,17252,,27940r,93853l2282,132540r6163,9033l17466,147796r10855,2318l2132711,150114r10673,-2318l2152380,141573r6209,-9033l2160905,121793r,-93853l2158589,17252r-6209,-8902l2143384,2258,2132711,xe" stroked="f">
                  <v:path arrowok="t"/>
                </v:shape>
                <v:shape id="Graphic 42" o:spid="_x0000_s1045" style="position:absolute;left:53336;top:4658;width:21609;height:1505;visibility:visible;mso-wrap-style:square;v-text-anchor:top" coordsize="216090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" path="m,121793r2282,10747l8445,141573r9021,6223l28321,150114r2104390,l2143384,147796r8996,-6223l2158589,132540r2316,-10747l2160905,27940r-2316,-10688l2152380,8350r-8996,-6092l2132711,,28321,,17466,2258,8445,8350,2282,17252,,27940r,93853xe" filled="f" strokecolor="#5c2d91" strokeweight=".45pt">
                  <v:path arrowok="t"/>
                </v:shape>
                <v:shape id="Graphic 43" o:spid="_x0000_s1046" style="position:absolute;left:11678;top:8223;width:41662;height:2629;visibility:visible;mso-wrap-style:square;v-text-anchor:top" coordsize="4166235,262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" path="m4165854,l3912489,262889em3912489,262889l,262889e" filled="f" strokecolor="#5c2d91" strokeweight=".15pt">
                  <v:stroke dashstyle="1 1"/>
                  <v:path arrowok="t"/>
                </v:shape>
                <v:shape id="Graphic 44" o:spid="_x0000_s1047" style="position:absolute;left:11560;top:10582;width:260;height:286;visibility:visible;mso-wrap-style:square;v-text-anchor:top" coordsize="26034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" path="m12953,l,28321r26034,l12953,xe" fillcolor="#5c2d91" stroked="f">
                  <v:path arrowok="t"/>
                </v:shape>
                <v:shape id="Graphic 45" o:spid="_x0000_s1048" style="position:absolute;left:11560;top:10582;width:260;height:286;visibility:visible;mso-wrap-style:square;v-text-anchor:top" coordsize="26034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" path="m26034,28321l12953,,,28321r26034,xe" filled="f" strokecolor="#5c2d91" strokeweight=".15pt">
                  <v:path arrowok="t"/>
                </v:shape>
                <v:shape id="Graphic 46" o:spid="_x0000_s1049" style="position:absolute;left:53336;top:7661;width:21609;height:1505;visibility:visible;mso-wrap-style:square;v-text-anchor:top" coordsize="216090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" path="m2132711,l28321,,17466,2276,8445,8397,2282,17305,,27940r,94107l2282,132720r6163,8996l17466,147925r10855,2316l2132711,150241r10673,-2316l2152380,141716r6209,-8996l2160905,122047r,-94107l2158589,17305r-6209,-8908l2143384,2276,2132711,xe" stroked="f">
                  <v:path arrowok="t"/>
                </v:shape>
                <v:shape id="Graphic 47" o:spid="_x0000_s1050" style="position:absolute;left:53336;top:7661;width:21609;height:1505;visibility:visible;mso-wrap-style:square;v-text-anchor:top" coordsize="2160905,150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" path="m,122047r2282,10673l8445,141716r9021,6209l28321,150241r2104390,l2143384,147925r8996,-6209l2158589,132720r2316,-10673l2160905,27940r-2316,-10635l2152380,8397r-8996,-6121l2132711,,28321,,17466,2276,8445,8397,2282,17305,,27940r,94107xe" filled="f" strokecolor="#5c2d91" strokeweight=".4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8" o:spid="_x0000_s1051" type="#_x0000_t202" style="position:absolute;left:53336;top:4592;width:21609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4D0DE3AD" w14:textId="77777777" w:rsidR="00F60673" w:rsidRDefault="00000000">
                        <w:pPr>
                          <w:spacing w:before="46"/>
                          <w:ind w:left="68"/>
                          <w:rPr>
                            <w:rFonts w:ascii="Segoe UI"/>
                            <w:b/>
                            <w:sz w:val="13"/>
                          </w:rPr>
                        </w:pPr>
                        <w:r>
                          <w:rPr>
                            <w:rFonts w:ascii="Segoe UI"/>
                            <w:b/>
                            <w:sz w:val="13"/>
                          </w:rPr>
                          <w:t>Field</w:t>
                        </w:r>
                        <w:r>
                          <w:rPr>
                            <w:rFonts w:ascii="Segoe UI"/>
                            <w:b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b/>
                            <w:sz w:val="13"/>
                          </w:rPr>
                          <w:t>Code</w:t>
                        </w:r>
                        <w:r>
                          <w:rPr>
                            <w:rFonts w:ascii="Segoe UI"/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b/>
                            <w:spacing w:val="-2"/>
                            <w:sz w:val="13"/>
                          </w:rPr>
                          <w:t>Changed</w:t>
                        </w:r>
                      </w:p>
                    </w:txbxContent>
                  </v:textbox>
                </v:shape>
                <v:shape id="Textbox 49" o:spid="_x0000_s1052" type="#_x0000_t202" style="position:absolute;left:53336;top:2957;width:21609;height:1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59D41B71" w14:textId="77777777" w:rsidR="00F60673" w:rsidRDefault="00000000">
                        <w:pPr>
                          <w:spacing w:before="47"/>
                          <w:ind w:left="68"/>
                          <w:rPr>
                            <w:rFonts w:ascii="Segoe UI"/>
                            <w:b/>
                            <w:sz w:val="13"/>
                          </w:rPr>
                        </w:pPr>
                        <w:r>
                          <w:rPr>
                            <w:rFonts w:ascii="Segoe UI"/>
                            <w:b/>
                            <w:sz w:val="13"/>
                          </w:rPr>
                          <w:t>Field</w:t>
                        </w:r>
                        <w:r>
                          <w:rPr>
                            <w:rFonts w:ascii="Segoe UI"/>
                            <w:b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b/>
                            <w:sz w:val="13"/>
                          </w:rPr>
                          <w:t>Code</w:t>
                        </w:r>
                        <w:r>
                          <w:rPr>
                            <w:rFonts w:ascii="Segoe UI"/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b/>
                            <w:spacing w:val="-2"/>
                            <w:sz w:val="13"/>
                          </w:rPr>
                          <w:t>Changed</w:t>
                        </w:r>
                      </w:p>
                    </w:txbxContent>
                  </v:textbox>
                </v:shape>
                <v:shape id="Textbox 50" o:spid="_x0000_s1053" type="#_x0000_t202" style="position:absolute;left:53336;top:1391;width:21609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25BB70E8" w14:textId="77777777" w:rsidR="00F60673" w:rsidRDefault="00000000">
                        <w:pPr>
                          <w:spacing w:before="36"/>
                          <w:ind w:left="68"/>
                          <w:rPr>
                            <w:rFonts w:ascii="Segoe UI"/>
                            <w:b/>
                            <w:sz w:val="13"/>
                          </w:rPr>
                        </w:pPr>
                        <w:r>
                          <w:rPr>
                            <w:rFonts w:ascii="Segoe UI"/>
                            <w:b/>
                            <w:sz w:val="13"/>
                          </w:rPr>
                          <w:t>Field</w:t>
                        </w:r>
                        <w:r>
                          <w:rPr>
                            <w:rFonts w:ascii="Segoe UI"/>
                            <w:b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b/>
                            <w:sz w:val="13"/>
                          </w:rPr>
                          <w:t>Code</w:t>
                        </w:r>
                        <w:r>
                          <w:rPr>
                            <w:rFonts w:ascii="Segoe UI"/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b/>
                            <w:spacing w:val="-2"/>
                            <w:sz w:val="13"/>
                          </w:rPr>
                          <w:t>Changed</w:t>
                        </w:r>
                      </w:p>
                    </w:txbxContent>
                  </v:textbox>
                </v:shape>
                <v:shape id="Textbox 51" o:spid="_x0000_s1054" type="#_x0000_t202" style="position:absolute;left:53336;top:7661;width:21609;height:1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1BDB4D66" w14:textId="77777777" w:rsidR="00F60673" w:rsidRDefault="00000000">
                        <w:pPr>
                          <w:spacing w:before="35"/>
                          <w:ind w:left="68"/>
                          <w:rPr>
                            <w:rFonts w:ascii="Segoe UI"/>
                            <w:b/>
                            <w:sz w:val="13"/>
                          </w:rPr>
                        </w:pPr>
                        <w:r>
                          <w:rPr>
                            <w:rFonts w:ascii="Segoe UI"/>
                            <w:b/>
                            <w:sz w:val="13"/>
                          </w:rPr>
                          <w:t>Field</w:t>
                        </w:r>
                        <w:r>
                          <w:rPr>
                            <w:rFonts w:ascii="Segoe UI"/>
                            <w:b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b/>
                            <w:sz w:val="13"/>
                          </w:rPr>
                          <w:t>Code</w:t>
                        </w:r>
                        <w:r>
                          <w:rPr>
                            <w:rFonts w:ascii="Segoe UI"/>
                            <w:b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Segoe UI"/>
                            <w:b/>
                            <w:spacing w:val="-2"/>
                            <w:sz w:val="13"/>
                          </w:rPr>
                          <w:t>Changed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0C49071" w14:textId="77777777" w:rsidR="00F60673" w:rsidRDefault="00F60673">
      <w:pPr>
        <w:pStyle w:val="BodyText"/>
        <w:spacing w:before="116"/>
        <w:rPr>
          <w:rFonts w:ascii="Comic Sans MS"/>
          <w:sz w:val="20"/>
        </w:rPr>
      </w:pPr>
    </w:p>
    <w:tbl>
      <w:tblPr>
        <w:tblW w:w="0" w:type="auto"/>
        <w:tblInd w:w="3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6350"/>
        <w:gridCol w:w="931"/>
      </w:tblGrid>
      <w:tr w:rsidR="00F60673" w14:paraId="57DCA418" w14:textId="77777777">
        <w:trPr>
          <w:trHeight w:val="2337"/>
        </w:trPr>
        <w:tc>
          <w:tcPr>
            <w:tcW w:w="351" w:type="dxa"/>
          </w:tcPr>
          <w:p w14:paraId="7FE61032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  <w:tc>
          <w:tcPr>
            <w:tcW w:w="6350" w:type="dxa"/>
          </w:tcPr>
          <w:p w14:paraId="38084381" w14:textId="77777777" w:rsidR="00F60673" w:rsidRDefault="00000000">
            <w:pPr>
              <w:pStyle w:val="TableParagraph"/>
              <w:spacing w:line="213" w:lineRule="exact"/>
              <w:ind w:left="117"/>
              <w:rPr>
                <w:rFonts w:ascii="Symbol" w:hAnsi="Symbol"/>
                <w:position w:val="-1"/>
                <w:sz w:val="28"/>
              </w:rPr>
            </w:pPr>
            <w:r>
              <w:rPr>
                <w:i/>
                <w:w w:val="95"/>
                <w:sz w:val="18"/>
              </w:rPr>
              <w:t>AreaN</w:t>
            </w:r>
            <w:r>
              <w:rPr>
                <w:i/>
                <w:spacing w:val="18"/>
                <w:sz w:val="18"/>
              </w:rPr>
              <w:t xml:space="preserve"> </w:t>
            </w:r>
            <w:r>
              <w:rPr>
                <w:rFonts w:ascii="Symbol" w:hAnsi="Symbol"/>
                <w:w w:val="95"/>
                <w:sz w:val="18"/>
              </w:rPr>
              <w:t>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w w:val="95"/>
                <w:position w:val="6"/>
                <w:sz w:val="10"/>
              </w:rPr>
              <w:t>1</w:t>
            </w:r>
            <w:r>
              <w:rPr>
                <w:spacing w:val="14"/>
                <w:position w:val="6"/>
                <w:sz w:val="10"/>
              </w:rPr>
              <w:t xml:space="preserve"> </w:t>
            </w:r>
            <w:r>
              <w:rPr>
                <w:rFonts w:ascii="Symbol" w:hAnsi="Symbol"/>
                <w:w w:val="95"/>
                <w:sz w:val="23"/>
              </w:rPr>
              <w:t></w:t>
            </w:r>
            <w:r>
              <w:rPr>
                <w:spacing w:val="-33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18"/>
              </w:rPr>
              <w:t>BC</w:t>
            </w:r>
            <w:r>
              <w:rPr>
                <w:i/>
                <w:spacing w:val="-21"/>
                <w:w w:val="95"/>
                <w:sz w:val="18"/>
              </w:rPr>
              <w:t xml:space="preserve"> </w:t>
            </w:r>
            <w:r>
              <w:rPr>
                <w:rFonts w:ascii="Symbol" w:hAnsi="Symbol"/>
                <w:w w:val="95"/>
                <w:sz w:val="23"/>
              </w:rPr>
              <w:t></w:t>
            </w:r>
            <w:r>
              <w:rPr>
                <w:rFonts w:ascii="Symbol" w:hAnsi="Symbol"/>
                <w:w w:val="95"/>
                <w:sz w:val="23"/>
              </w:rPr>
              <w:t></w:t>
            </w:r>
            <w:r>
              <w:rPr>
                <w:spacing w:val="-33"/>
                <w:w w:val="95"/>
                <w:sz w:val="23"/>
              </w:rPr>
              <w:t xml:space="preserve"> </w:t>
            </w:r>
            <w:r>
              <w:rPr>
                <w:i/>
                <w:w w:val="95"/>
                <w:sz w:val="18"/>
              </w:rPr>
              <w:t>BD</w:t>
            </w:r>
            <w:r>
              <w:rPr>
                <w:rFonts w:ascii="Symbol" w:hAnsi="Symbol"/>
                <w:w w:val="95"/>
                <w:sz w:val="23"/>
              </w:rPr>
              <w:t></w:t>
            </w:r>
            <w:r>
              <w:rPr>
                <w:rFonts w:ascii="Symbol" w:hAnsi="Symbol"/>
                <w:w w:val="95"/>
                <w:position w:val="-1"/>
                <w:sz w:val="28"/>
              </w:rPr>
              <w:t></w:t>
            </w:r>
            <w:r>
              <w:rPr>
                <w:i/>
                <w:w w:val="95"/>
                <w:sz w:val="18"/>
              </w:rPr>
              <w:t>SinB</w:t>
            </w:r>
            <w:r>
              <w:rPr>
                <w:i/>
                <w:noProof/>
                <w:spacing w:val="11"/>
                <w:position w:val="9"/>
                <w:sz w:val="18"/>
              </w:rPr>
              <w:drawing>
                <wp:inline distT="0" distB="0" distL="0" distR="0" wp14:anchorId="6BBEA591" wp14:editId="0BE2A6B6">
                  <wp:extent cx="19685" cy="20320"/>
                  <wp:effectExtent l="0" t="0" r="0" b="0"/>
                  <wp:docPr id="52" name="Image 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9" cy="206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3"/>
                <w:position w:val="-1"/>
                <w:sz w:val="18"/>
              </w:rPr>
              <w:t xml:space="preserve"> </w:t>
            </w:r>
            <w:r>
              <w:rPr>
                <w:rFonts w:ascii="Symbol" w:hAnsi="Symbol"/>
                <w:spacing w:val="-10"/>
                <w:w w:val="95"/>
                <w:position w:val="-1"/>
                <w:sz w:val="28"/>
              </w:rPr>
              <w:t></w:t>
            </w:r>
          </w:p>
          <w:p w14:paraId="301270B9" w14:textId="77777777" w:rsidR="00F60673" w:rsidRDefault="00000000">
            <w:pPr>
              <w:pStyle w:val="TableParagraph"/>
              <w:spacing w:line="57" w:lineRule="exact"/>
              <w:ind w:left="789"/>
              <w:rPr>
                <w:sz w:val="10"/>
              </w:rPr>
            </w:pPr>
            <w:r>
              <w:rPr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251634176" behindDoc="1" locked="0" layoutInCell="1" allowOverlap="1" wp14:anchorId="1122517D" wp14:editId="6C9CD2D1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-40005</wp:posOffset>
                      </wp:positionV>
                      <wp:extent cx="46355" cy="5715"/>
                      <wp:effectExtent l="0" t="0" r="0" b="0"/>
                      <wp:wrapNone/>
                      <wp:docPr id="53" name="Group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355" cy="5715"/>
                                <a:chOff x="0" y="0"/>
                                <a:chExt cx="46355" cy="571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2843"/>
                                  <a:ext cx="463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355">
                                      <a:moveTo>
                                        <a:pt x="0" y="0"/>
                                      </a:moveTo>
                                      <a:lnTo>
                                        <a:pt x="45856" y="0"/>
                                      </a:lnTo>
                                    </a:path>
                                  </a:pathLst>
                                </a:custGeom>
                                <a:ln w="56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FC6751" id="Group 53" o:spid="_x0000_s1026" style="position:absolute;margin-left:39.1pt;margin-top:-3.15pt;width:3.65pt;height:.45pt;z-index:-251682304;mso-wrap-distance-left:0;mso-wrap-distance-right:0" coordsize="4635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">
                      <v:shape id="Graphic 54" o:spid="_x0000_s1027" style="position:absolute;top:2843;width:46355;height:1270;visibility:visible;mso-wrap-style:square;v-text-anchor:top" coordsize="463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" path="m,l45856,e" filled="f" strokeweight=".157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0"/>
              </w:rPr>
              <w:t>2</w:t>
            </w:r>
          </w:p>
          <w:p w14:paraId="4E7B4046" w14:textId="77777777" w:rsidR="00F60673" w:rsidRDefault="00000000">
            <w:pPr>
              <w:pStyle w:val="TableParagraph"/>
              <w:spacing w:before="77" w:line="179" w:lineRule="exact"/>
              <w:ind w:left="103"/>
              <w:rPr>
                <w:position w:val="6"/>
                <w:sz w:val="18"/>
              </w:rPr>
            </w:pP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position w:val="6"/>
                <w:sz w:val="10"/>
              </w:rPr>
              <w:t>1</w:t>
            </w:r>
            <w:r>
              <w:rPr>
                <w:spacing w:val="13"/>
                <w:position w:val="6"/>
                <w:sz w:val="10"/>
              </w:rPr>
              <w:t xml:space="preserve"> </w:t>
            </w:r>
            <w:r>
              <w:rPr>
                <w:rFonts w:ascii="Symbol" w:hAnsi="Symbol"/>
                <w:sz w:val="18"/>
              </w:rPr>
              <w:t></w:t>
            </w:r>
            <w:r>
              <w:rPr>
                <w:sz w:val="18"/>
              </w:rPr>
              <w:t>15</w:t>
            </w:r>
            <w:r>
              <w:rPr>
                <w:rFonts w:ascii="Symbol" w:hAnsi="Symbol"/>
                <w:sz w:val="18"/>
              </w:rPr>
              <w:t>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sz w:val="18"/>
              </w:rPr>
              <w:t>28</w:t>
            </w:r>
            <w:r>
              <w:rPr>
                <w:rFonts w:ascii="Symbol" w:hAnsi="Symbol"/>
                <w:sz w:val="18"/>
              </w:rPr>
              <w:t>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Sin</w:t>
            </w:r>
            <w:r>
              <w:rPr>
                <w:spacing w:val="-2"/>
                <w:sz w:val="18"/>
              </w:rPr>
              <w:t>32</w:t>
            </w:r>
            <w:r>
              <w:rPr>
                <w:noProof/>
                <w:spacing w:val="1"/>
                <w:position w:val="6"/>
                <w:sz w:val="18"/>
              </w:rPr>
              <w:drawing>
                <wp:inline distT="0" distB="0" distL="0" distR="0" wp14:anchorId="575094C9" wp14:editId="4968BC69">
                  <wp:extent cx="259080" cy="66040"/>
                  <wp:effectExtent l="0" t="0" r="0" b="0"/>
                  <wp:docPr id="55" name="Image 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99" cy="66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5D99D0" w14:textId="77777777" w:rsidR="00F60673" w:rsidRDefault="00000000">
            <w:pPr>
              <w:pStyle w:val="TableParagraph"/>
              <w:spacing w:line="74" w:lineRule="exact"/>
              <w:ind w:left="256"/>
              <w:rPr>
                <w:sz w:val="10"/>
              </w:rPr>
            </w:pPr>
            <w:r>
              <w:rPr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251635200" behindDoc="1" locked="0" layoutInCell="1" allowOverlap="1" wp14:anchorId="5210D65E" wp14:editId="6AFCC643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-29845</wp:posOffset>
                      </wp:positionV>
                      <wp:extent cx="46355" cy="5715"/>
                      <wp:effectExtent l="0" t="0" r="0" b="0"/>
                      <wp:wrapNone/>
                      <wp:docPr id="56" name="Group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355" cy="5715"/>
                                <a:chOff x="0" y="0"/>
                                <a:chExt cx="46355" cy="571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2843"/>
                                  <a:ext cx="463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355">
                                      <a:moveTo>
                                        <a:pt x="0" y="0"/>
                                      </a:moveTo>
                                      <a:lnTo>
                                        <a:pt x="45847" y="0"/>
                                      </a:lnTo>
                                    </a:path>
                                  </a:pathLst>
                                </a:custGeom>
                                <a:ln w="568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35CAFC" id="Group 56" o:spid="_x0000_s1026" style="position:absolute;margin-left:12.5pt;margin-top:-2.35pt;width:3.65pt;height:.45pt;z-index:-251681280;mso-wrap-distance-left:0;mso-wrap-distance-right:0" coordsize="46355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">
                      <v:shape id="Graphic 57" o:spid="_x0000_s1027" style="position:absolute;top:2843;width:46355;height:1270;visibility:visible;mso-wrap-style:square;v-text-anchor:top" coordsize="463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" path="m,l45847,e" filled="f" strokeweight=".1579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0"/>
              </w:rPr>
              <mc:AlternateContent>
                <mc:Choice Requires="wpg">
                  <w:drawing>
                    <wp:anchor distT="0" distB="0" distL="0" distR="0" simplePos="0" relativeHeight="251636224" behindDoc="1" locked="0" layoutInCell="1" allowOverlap="1" wp14:anchorId="7E4EEAAD" wp14:editId="348DF63E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236220</wp:posOffset>
                      </wp:positionV>
                      <wp:extent cx="1229995" cy="144145"/>
                      <wp:effectExtent l="0" t="0" r="0" b="0"/>
                      <wp:wrapNone/>
                      <wp:docPr id="58" name="Group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9995" cy="144145"/>
                                <a:chOff x="0" y="0"/>
                                <a:chExt cx="1229995" cy="14414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2791" y="4289"/>
                                  <a:ext cx="1226820" cy="139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6820" h="139700">
                                      <a:moveTo>
                                        <a:pt x="0" y="93748"/>
                                      </a:moveTo>
                                      <a:lnTo>
                                        <a:pt x="9616" y="86504"/>
                                      </a:lnTo>
                                    </a:path>
                                    <a:path w="1226820" h="139700">
                                      <a:moveTo>
                                        <a:pt x="9814" y="86315"/>
                                      </a:moveTo>
                                      <a:lnTo>
                                        <a:pt x="33087" y="138718"/>
                                      </a:lnTo>
                                    </a:path>
                                    <a:path w="1226820" h="139700">
                                      <a:moveTo>
                                        <a:pt x="33087" y="139097"/>
                                      </a:moveTo>
                                      <a:lnTo>
                                        <a:pt x="58475" y="379"/>
                                      </a:lnTo>
                                    </a:path>
                                    <a:path w="1226820" h="139700">
                                      <a:moveTo>
                                        <a:pt x="58475" y="0"/>
                                      </a:moveTo>
                                      <a:lnTo>
                                        <a:pt x="1226698" y="0"/>
                                      </a:lnTo>
                                    </a:path>
                                  </a:pathLst>
                                </a:custGeom>
                                <a:ln w="110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1227455" cy="1416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27455" h="141605">
                                      <a:moveTo>
                                        <a:pt x="1227422" y="0"/>
                                      </a:moveTo>
                                      <a:lnTo>
                                        <a:pt x="57521" y="0"/>
                                      </a:lnTo>
                                      <a:lnTo>
                                        <a:pt x="33859" y="128812"/>
                                      </a:lnTo>
                                      <a:lnTo>
                                        <a:pt x="13274" y="84798"/>
                                      </a:lnTo>
                                      <a:lnTo>
                                        <a:pt x="0" y="94893"/>
                                      </a:lnTo>
                                      <a:lnTo>
                                        <a:pt x="1733" y="97373"/>
                                      </a:lnTo>
                                      <a:lnTo>
                                        <a:pt x="8081" y="92413"/>
                                      </a:lnTo>
                                      <a:lnTo>
                                        <a:pt x="31552" y="141388"/>
                                      </a:lnTo>
                                      <a:lnTo>
                                        <a:pt x="36356" y="141388"/>
                                      </a:lnTo>
                                      <a:lnTo>
                                        <a:pt x="61172" y="4763"/>
                                      </a:lnTo>
                                      <a:lnTo>
                                        <a:pt x="1227422" y="4763"/>
                                      </a:lnTo>
                                      <a:lnTo>
                                        <a:pt x="12274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ED5307" id="Group 58" o:spid="_x0000_s1026" style="position:absolute;margin-left:35.65pt;margin-top:18.6pt;width:96.85pt;height:11.35pt;z-index:-251680256;mso-wrap-distance-left:0;mso-wrap-distance-right:0" coordsize="12299,1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">
                      <v:shape id="Graphic 59" o:spid="_x0000_s1027" style="position:absolute;left:27;top:42;width:12269;height:1397;visibility:visible;mso-wrap-style:square;v-text-anchor:top" coordsize="1226820,13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" path="m,93748l9616,86504em9814,86315r23273,52403em33087,139097l58475,379em58475,l1226698,e" filled="f" strokeweight=".03081mm">
                        <v:path arrowok="t"/>
                      </v:shape>
                      <v:shape id="Graphic 60" o:spid="_x0000_s1028" style="position:absolute;width:12274;height:1416;visibility:visible;mso-wrap-style:square;v-text-anchor:top" coordsize="1227455,14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" path="m1227422,l57521,,33859,128812,13274,84798,,94893r1733,2480l8081,92413r23471,48975l36356,141388,61172,4763r1166250,l12274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0"/>
              </w:rPr>
              <w:t>2</w:t>
            </w:r>
          </w:p>
          <w:p w14:paraId="46E2BF57" w14:textId="77777777" w:rsidR="00F60673" w:rsidRDefault="00000000">
            <w:pPr>
              <w:pStyle w:val="TableParagraph"/>
              <w:spacing w:before="44"/>
              <w:ind w:left="103"/>
              <w:rPr>
                <w:sz w:val="18"/>
              </w:rPr>
            </w:pPr>
            <w:r>
              <w:rPr>
                <w:rFonts w:ascii="Symbol" w:hAnsi="Symbol"/>
                <w:spacing w:val="-2"/>
                <w:sz w:val="18"/>
              </w:rPr>
              <w:t>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111.28</w:t>
            </w:r>
            <w:r>
              <w:rPr>
                <w:i/>
                <w:spacing w:val="-2"/>
                <w:sz w:val="18"/>
              </w:rPr>
              <w:t>cm</w:t>
            </w:r>
            <w:r>
              <w:rPr>
                <w:spacing w:val="-2"/>
                <w:sz w:val="18"/>
                <w:vertAlign w:val="superscript"/>
              </w:rPr>
              <w:t>2</w:t>
            </w:r>
          </w:p>
          <w:p w14:paraId="03D35356" w14:textId="77777777" w:rsidR="00F60673" w:rsidRDefault="00000000">
            <w:pPr>
              <w:pStyle w:val="TableParagraph"/>
              <w:spacing w:before="13"/>
              <w:ind w:left="111"/>
              <w:rPr>
                <w:rFonts w:ascii="Symbol" w:hAnsi="Symbol"/>
                <w:sz w:val="19"/>
              </w:rPr>
            </w:pPr>
            <w:r>
              <w:rPr>
                <w:i/>
                <w:position w:val="1"/>
                <w:sz w:val="15"/>
              </w:rPr>
              <w:t>AreaM</w:t>
            </w:r>
            <w:r>
              <w:rPr>
                <w:i/>
                <w:spacing w:val="23"/>
                <w:position w:val="1"/>
                <w:sz w:val="15"/>
              </w:rPr>
              <w:t xml:space="preserve"> </w:t>
            </w:r>
            <w:r>
              <w:rPr>
                <w:rFonts w:ascii="Symbol" w:hAnsi="Symbol"/>
                <w:position w:val="1"/>
                <w:sz w:val="15"/>
              </w:rPr>
              <w:t></w:t>
            </w:r>
            <w:r>
              <w:rPr>
                <w:spacing w:val="35"/>
                <w:position w:val="1"/>
                <w:sz w:val="15"/>
              </w:rPr>
              <w:t xml:space="preserve">  </w:t>
            </w:r>
            <w:r>
              <w:rPr>
                <w:position w:val="1"/>
                <w:sz w:val="15"/>
              </w:rPr>
              <w:t>27</w:t>
            </w:r>
            <w:r>
              <w:rPr>
                <w:spacing w:val="-21"/>
                <w:position w:val="1"/>
                <w:sz w:val="15"/>
              </w:rPr>
              <w:t xml:space="preserve"> </w:t>
            </w:r>
            <w:r>
              <w:rPr>
                <w:rFonts w:ascii="Symbol" w:hAnsi="Symbol"/>
                <w:sz w:val="19"/>
              </w:rPr>
              <w:t></w:t>
            </w:r>
            <w:r>
              <w:rPr>
                <w:position w:val="1"/>
                <w:sz w:val="15"/>
              </w:rPr>
              <w:t>27</w:t>
            </w:r>
            <w:r>
              <w:rPr>
                <w:spacing w:val="-11"/>
                <w:position w:val="1"/>
                <w:sz w:val="15"/>
              </w:rPr>
              <w:t xml:space="preserve"> </w:t>
            </w:r>
            <w:r>
              <w:rPr>
                <w:rFonts w:ascii="Symbol" w:hAnsi="Symbol"/>
                <w:position w:val="1"/>
                <w:sz w:val="15"/>
              </w:rPr>
              <w:t></w:t>
            </w:r>
            <w:r>
              <w:rPr>
                <w:spacing w:val="-12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25</w:t>
            </w:r>
            <w:r>
              <w:rPr>
                <w:rFonts w:ascii="Symbol" w:hAnsi="Symbol"/>
                <w:sz w:val="19"/>
              </w:rPr>
              <w:t></w:t>
            </w:r>
            <w:r>
              <w:rPr>
                <w:rFonts w:ascii="Symbol" w:hAnsi="Symbol"/>
                <w:sz w:val="19"/>
              </w:rPr>
              <w:t></w:t>
            </w:r>
            <w:r>
              <w:rPr>
                <w:position w:val="1"/>
                <w:sz w:val="15"/>
              </w:rPr>
              <w:t>27</w:t>
            </w:r>
            <w:r>
              <w:rPr>
                <w:spacing w:val="-10"/>
                <w:position w:val="1"/>
                <w:sz w:val="15"/>
              </w:rPr>
              <w:t xml:space="preserve"> </w:t>
            </w:r>
            <w:r>
              <w:rPr>
                <w:rFonts w:ascii="Symbol" w:hAnsi="Symbol"/>
                <w:position w:val="1"/>
                <w:sz w:val="15"/>
              </w:rPr>
              <w:t></w:t>
            </w:r>
            <w:r>
              <w:rPr>
                <w:position w:val="1"/>
                <w:sz w:val="15"/>
              </w:rPr>
              <w:t>15</w:t>
            </w:r>
            <w:r>
              <w:rPr>
                <w:rFonts w:ascii="Symbol" w:hAnsi="Symbol"/>
                <w:sz w:val="19"/>
              </w:rPr>
              <w:t></w:t>
            </w:r>
            <w:r>
              <w:rPr>
                <w:rFonts w:ascii="Symbol" w:hAnsi="Symbol"/>
                <w:sz w:val="19"/>
              </w:rPr>
              <w:t></w:t>
            </w:r>
            <w:r>
              <w:rPr>
                <w:position w:val="1"/>
                <w:sz w:val="15"/>
              </w:rPr>
              <w:t>27</w:t>
            </w:r>
            <w:r>
              <w:rPr>
                <w:spacing w:val="-10"/>
                <w:position w:val="1"/>
                <w:sz w:val="15"/>
              </w:rPr>
              <w:t xml:space="preserve"> </w:t>
            </w:r>
            <w:r>
              <w:rPr>
                <w:rFonts w:ascii="Symbol" w:hAnsi="Symbol"/>
                <w:spacing w:val="-4"/>
                <w:position w:val="1"/>
                <w:sz w:val="15"/>
              </w:rPr>
              <w:t></w:t>
            </w:r>
            <w:r>
              <w:rPr>
                <w:spacing w:val="-4"/>
                <w:position w:val="1"/>
                <w:sz w:val="15"/>
              </w:rPr>
              <w:t>14</w:t>
            </w:r>
            <w:r>
              <w:rPr>
                <w:rFonts w:ascii="Symbol" w:hAnsi="Symbol"/>
                <w:spacing w:val="-4"/>
                <w:sz w:val="19"/>
              </w:rPr>
              <w:t></w:t>
            </w:r>
          </w:p>
          <w:p w14:paraId="5D30BED7" w14:textId="77777777" w:rsidR="00F60673" w:rsidRDefault="00000000">
            <w:pPr>
              <w:pStyle w:val="TableParagraph"/>
              <w:spacing w:before="83"/>
              <w:ind w:left="111"/>
              <w:rPr>
                <w:sz w:val="15"/>
              </w:rPr>
            </w:pPr>
            <w:r>
              <w:rPr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251637248" behindDoc="1" locked="0" layoutInCell="1" allowOverlap="1" wp14:anchorId="452C8B0E" wp14:editId="58DF6C74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53975</wp:posOffset>
                      </wp:positionV>
                      <wp:extent cx="606425" cy="106045"/>
                      <wp:effectExtent l="0" t="0" r="0" b="0"/>
                      <wp:wrapNone/>
                      <wp:docPr id="61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6425" cy="106045"/>
                                <a:chOff x="0" y="0"/>
                                <a:chExt cx="606425" cy="10604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2791" y="4289"/>
                                  <a:ext cx="603250" cy="1009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3250" h="100965">
                                      <a:moveTo>
                                        <a:pt x="0" y="68217"/>
                                      </a:moveTo>
                                      <a:lnTo>
                                        <a:pt x="9616" y="62688"/>
                                      </a:lnTo>
                                    </a:path>
                                    <a:path w="603250" h="100965">
                                      <a:moveTo>
                                        <a:pt x="9814" y="62688"/>
                                      </a:moveTo>
                                      <a:lnTo>
                                        <a:pt x="33087" y="100802"/>
                                      </a:lnTo>
                                    </a:path>
                                    <a:path w="603250" h="100965">
                                      <a:moveTo>
                                        <a:pt x="33087" y="100802"/>
                                      </a:moveTo>
                                      <a:lnTo>
                                        <a:pt x="58475" y="189"/>
                                      </a:lnTo>
                                    </a:path>
                                    <a:path w="603250" h="100965">
                                      <a:moveTo>
                                        <a:pt x="58475" y="0"/>
                                      </a:moveTo>
                                      <a:lnTo>
                                        <a:pt x="603204" y="0"/>
                                      </a:lnTo>
                                    </a:path>
                                  </a:pathLst>
                                </a:custGeom>
                                <a:ln w="110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604520" cy="103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4520" h="103505">
                                      <a:moveTo>
                                        <a:pt x="604166" y="0"/>
                                      </a:moveTo>
                                      <a:lnTo>
                                        <a:pt x="57521" y="0"/>
                                      </a:lnTo>
                                      <a:lnTo>
                                        <a:pt x="34049" y="92989"/>
                                      </a:lnTo>
                                      <a:lnTo>
                                        <a:pt x="13274" y="61930"/>
                                      </a:lnTo>
                                      <a:lnTo>
                                        <a:pt x="0" y="69173"/>
                                      </a:lnTo>
                                      <a:lnTo>
                                        <a:pt x="1543" y="71835"/>
                                      </a:lnTo>
                                      <a:lnTo>
                                        <a:pt x="8081" y="68028"/>
                                      </a:lnTo>
                                      <a:lnTo>
                                        <a:pt x="31552" y="103085"/>
                                      </a:lnTo>
                                      <a:lnTo>
                                        <a:pt x="36356" y="103085"/>
                                      </a:lnTo>
                                      <a:lnTo>
                                        <a:pt x="60981" y="4763"/>
                                      </a:lnTo>
                                      <a:lnTo>
                                        <a:pt x="604166" y="4763"/>
                                      </a:lnTo>
                                      <a:lnTo>
                                        <a:pt x="6041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BEF242" id="Group 61" o:spid="_x0000_s1026" style="position:absolute;margin-left:35.65pt;margin-top:4.25pt;width:47.75pt;height:8.35pt;z-index:-251679232;mso-wrap-distance-left:0;mso-wrap-distance-right:0" coordsize="6064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">
                      <v:shape id="Graphic 62" o:spid="_x0000_s1027" style="position:absolute;left:27;top:42;width:6033;height:1010;visibility:visible;mso-wrap-style:square;v-text-anchor:top" coordsize="603250,10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" path="m,68217l9616,62688em9814,62688r23273,38114em33087,100802l58475,189em58475,l603204,e" filled="f" strokeweight=".03081mm">
                        <v:path arrowok="t"/>
                      </v:shape>
                      <v:shape id="Graphic 63" o:spid="_x0000_s1028" style="position:absolute;width:6045;height:1035;visibility:visible;mso-wrap-style:square;v-text-anchor:top" coordsize="604520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" path="m604166,l57521,,34049,92989,13274,61930,,69173r1543,2662l8081,68028r23471,35057l36356,103085,60981,4763r543185,l604166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sz w:val="15"/>
              </w:rPr>
              <w:t>AreaM</w:t>
            </w:r>
            <w:r>
              <w:rPr>
                <w:i/>
                <w:spacing w:val="20"/>
                <w:sz w:val="15"/>
              </w:rPr>
              <w:t xml:space="preserve"> </w:t>
            </w:r>
            <w:r>
              <w:rPr>
                <w:rFonts w:ascii="Symbol" w:hAnsi="Symbol"/>
                <w:sz w:val="15"/>
              </w:rPr>
              <w:t></w:t>
            </w:r>
            <w:r>
              <w:rPr>
                <w:spacing w:val="31"/>
                <w:sz w:val="15"/>
              </w:rPr>
              <w:t xml:space="preserve">  </w:t>
            </w:r>
            <w:r>
              <w:rPr>
                <w:sz w:val="15"/>
              </w:rPr>
              <w:t>27</w:t>
            </w:r>
            <w:r>
              <w:rPr>
                <w:spacing w:val="-21"/>
                <w:sz w:val="15"/>
              </w:rPr>
              <w:t xml:space="preserve"> </w:t>
            </w:r>
            <w:r>
              <w:rPr>
                <w:rFonts w:ascii="Symbol" w:hAnsi="Symbol"/>
                <w:sz w:val="15"/>
              </w:rPr>
              <w:t></w:t>
            </w:r>
            <w:r>
              <w:rPr>
                <w:spacing w:val="-17"/>
                <w:sz w:val="15"/>
              </w:rPr>
              <w:t xml:space="preserve"> </w:t>
            </w:r>
            <w:r>
              <w:rPr>
                <w:sz w:val="15"/>
              </w:rPr>
              <w:t>2</w:t>
            </w:r>
            <w:r>
              <w:rPr>
                <w:spacing w:val="-24"/>
                <w:sz w:val="15"/>
              </w:rPr>
              <w:t xml:space="preserve"> </w:t>
            </w:r>
            <w:r>
              <w:rPr>
                <w:rFonts w:ascii="Symbol" w:hAnsi="Symbol"/>
                <w:spacing w:val="-2"/>
                <w:sz w:val="15"/>
              </w:rPr>
              <w:t></w:t>
            </w:r>
            <w:r>
              <w:rPr>
                <w:spacing w:val="-2"/>
                <w:sz w:val="15"/>
              </w:rPr>
              <w:t>12</w:t>
            </w:r>
            <w:r>
              <w:rPr>
                <w:rFonts w:ascii="Symbol" w:hAnsi="Symbol"/>
                <w:spacing w:val="-2"/>
                <w:sz w:val="15"/>
              </w:rPr>
              <w:t></w:t>
            </w:r>
            <w:r>
              <w:rPr>
                <w:spacing w:val="-2"/>
                <w:sz w:val="15"/>
              </w:rPr>
              <w:t>13</w:t>
            </w:r>
          </w:p>
          <w:p w14:paraId="32162B94" w14:textId="77777777" w:rsidR="00F60673" w:rsidRDefault="00000000">
            <w:pPr>
              <w:pStyle w:val="TableParagraph"/>
              <w:spacing w:before="74"/>
              <w:ind w:left="111"/>
              <w:rPr>
                <w:sz w:val="15"/>
              </w:rPr>
            </w:pPr>
            <w:r>
              <w:rPr>
                <w:noProof/>
                <w:sz w:val="15"/>
              </w:rPr>
              <mc:AlternateContent>
                <mc:Choice Requires="wpg">
                  <w:drawing>
                    <wp:anchor distT="0" distB="0" distL="0" distR="0" simplePos="0" relativeHeight="251638272" behindDoc="1" locked="0" layoutInCell="1" allowOverlap="1" wp14:anchorId="0E508C37" wp14:editId="431FC6F0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48260</wp:posOffset>
                      </wp:positionV>
                      <wp:extent cx="255905" cy="106045"/>
                      <wp:effectExtent l="0" t="0" r="0" b="0"/>
                      <wp:wrapNone/>
                      <wp:docPr id="64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5904" cy="106045"/>
                                <a:chOff x="0" y="0"/>
                                <a:chExt cx="255904" cy="10604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3897" cy="104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68CDD7" id="Group 64" o:spid="_x0000_s1026" style="position:absolute;margin-left:35.65pt;margin-top:3.8pt;width:20.15pt;height:8.35pt;z-index:-251678208;mso-wrap-distance-left:0;mso-wrap-distance-right:0" coordsize="255904,106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5" o:spid="_x0000_s1027" type="#_x0000_t75" style="position:absolute;width:253897;height:104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i/>
                <w:sz w:val="15"/>
              </w:rPr>
              <w:t>AreaM</w:t>
            </w:r>
            <w:r>
              <w:rPr>
                <w:i/>
                <w:spacing w:val="19"/>
                <w:sz w:val="15"/>
              </w:rPr>
              <w:t xml:space="preserve"> </w:t>
            </w:r>
            <w:r>
              <w:rPr>
                <w:rFonts w:ascii="Symbol" w:hAnsi="Symbol"/>
                <w:sz w:val="15"/>
              </w:rPr>
              <w:t></w:t>
            </w:r>
            <w:r>
              <w:rPr>
                <w:spacing w:val="75"/>
                <w:w w:val="150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8424</w:t>
            </w:r>
          </w:p>
          <w:p w14:paraId="17928EB5" w14:textId="77777777" w:rsidR="00F60673" w:rsidRDefault="00000000">
            <w:pPr>
              <w:pStyle w:val="TableParagraph"/>
              <w:spacing w:before="61"/>
              <w:ind w:left="111"/>
              <w:rPr>
                <w:position w:val="7"/>
                <w:sz w:val="8"/>
              </w:rPr>
            </w:pPr>
            <w:r>
              <w:rPr>
                <w:i/>
                <w:sz w:val="15"/>
              </w:rPr>
              <w:t>AreaM</w:t>
            </w:r>
            <w:r>
              <w:rPr>
                <w:i/>
                <w:spacing w:val="20"/>
                <w:sz w:val="15"/>
              </w:rPr>
              <w:t xml:space="preserve"> </w:t>
            </w:r>
            <w:r>
              <w:rPr>
                <w:rFonts w:ascii="Symbol" w:hAnsi="Symbol"/>
                <w:sz w:val="15"/>
              </w:rPr>
              <w:t></w:t>
            </w:r>
            <w:r>
              <w:rPr>
                <w:spacing w:val="-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91.78</w:t>
            </w:r>
            <w:r>
              <w:rPr>
                <w:i/>
                <w:spacing w:val="-2"/>
                <w:sz w:val="15"/>
              </w:rPr>
              <w:t>cm</w:t>
            </w:r>
            <w:r>
              <w:rPr>
                <w:spacing w:val="-2"/>
                <w:position w:val="7"/>
                <w:sz w:val="8"/>
              </w:rPr>
              <w:t>2</w:t>
            </w:r>
          </w:p>
          <w:p w14:paraId="6C79633C" w14:textId="77777777" w:rsidR="00F60673" w:rsidRDefault="00000000">
            <w:pPr>
              <w:pStyle w:val="TableParagraph"/>
              <w:spacing w:before="11"/>
              <w:ind w:left="92"/>
              <w:rPr>
                <w:sz w:val="19"/>
              </w:rPr>
            </w:pPr>
            <w:r>
              <w:rPr>
                <w:i/>
                <w:spacing w:val="-6"/>
                <w:sz w:val="19"/>
              </w:rPr>
              <w:t>Total</w:t>
            </w:r>
            <w:r>
              <w:rPr>
                <w:i/>
                <w:sz w:val="19"/>
              </w:rPr>
              <w:t xml:space="preserve"> </w:t>
            </w:r>
            <w:r>
              <w:rPr>
                <w:rFonts w:ascii="Symbol" w:hAnsi="Symbol"/>
                <w:spacing w:val="-6"/>
                <w:sz w:val="19"/>
              </w:rPr>
              <w:t></w:t>
            </w:r>
            <w:r>
              <w:rPr>
                <w:spacing w:val="-6"/>
                <w:sz w:val="19"/>
              </w:rPr>
              <w:t>111.28</w:t>
            </w:r>
            <w:r>
              <w:rPr>
                <w:i/>
                <w:spacing w:val="-6"/>
                <w:sz w:val="19"/>
              </w:rPr>
              <w:t>cm</w:t>
            </w:r>
            <w:r>
              <w:rPr>
                <w:spacing w:val="-6"/>
                <w:sz w:val="19"/>
                <w:vertAlign w:val="superscript"/>
              </w:rPr>
              <w:t>2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rFonts w:ascii="Symbol" w:hAnsi="Symbol"/>
                <w:spacing w:val="-6"/>
                <w:sz w:val="19"/>
              </w:rPr>
              <w:t></w:t>
            </w:r>
            <w:r>
              <w:rPr>
                <w:spacing w:val="-27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91.78</w:t>
            </w:r>
            <w:r>
              <w:rPr>
                <w:i/>
                <w:spacing w:val="-6"/>
                <w:sz w:val="19"/>
              </w:rPr>
              <w:t>cm</w:t>
            </w:r>
            <w:r>
              <w:rPr>
                <w:spacing w:val="-6"/>
                <w:sz w:val="19"/>
                <w:vertAlign w:val="superscript"/>
              </w:rPr>
              <w:t>2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rFonts w:ascii="Symbol" w:hAnsi="Symbol"/>
                <w:spacing w:val="-6"/>
                <w:sz w:val="19"/>
              </w:rPr>
              <w:t>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pacing w:val="-6"/>
                <w:sz w:val="19"/>
              </w:rPr>
              <w:t>203.06</w:t>
            </w:r>
            <w:r>
              <w:rPr>
                <w:i/>
                <w:spacing w:val="-6"/>
                <w:sz w:val="19"/>
              </w:rPr>
              <w:t>cm</w:t>
            </w:r>
            <w:r>
              <w:rPr>
                <w:spacing w:val="-6"/>
                <w:sz w:val="19"/>
                <w:vertAlign w:val="superscript"/>
              </w:rPr>
              <w:t>2</w:t>
            </w:r>
          </w:p>
        </w:tc>
        <w:tc>
          <w:tcPr>
            <w:tcW w:w="931" w:type="dxa"/>
          </w:tcPr>
          <w:p w14:paraId="07E0D875" w14:textId="77777777" w:rsidR="00F60673" w:rsidRDefault="00F60673">
            <w:pPr>
              <w:pStyle w:val="TableParagraph"/>
              <w:rPr>
                <w:sz w:val="16"/>
              </w:rPr>
            </w:pPr>
          </w:p>
        </w:tc>
      </w:tr>
      <w:tr w:rsidR="00F60673" w14:paraId="321A324D" w14:textId="77777777">
        <w:trPr>
          <w:trHeight w:val="1037"/>
        </w:trPr>
        <w:tc>
          <w:tcPr>
            <w:tcW w:w="351" w:type="dxa"/>
          </w:tcPr>
          <w:p w14:paraId="46901146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6350" w:type="dxa"/>
          </w:tcPr>
          <w:p w14:paraId="1FF37B21" w14:textId="77777777" w:rsidR="00F60673" w:rsidRDefault="00000000">
            <w:pPr>
              <w:pStyle w:val="TableParagraph"/>
              <w:spacing w:line="215" w:lineRule="exact"/>
              <w:ind w:left="120"/>
              <w:rPr>
                <w:sz w:val="19"/>
              </w:rPr>
            </w:pPr>
            <w:r>
              <w:rPr>
                <w:sz w:val="19"/>
              </w:rPr>
              <w:t>k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49"/>
                <w:sz w:val="19"/>
              </w:rPr>
              <w:t xml:space="preserve"> </w:t>
            </w:r>
            <w:r>
              <w:rPr>
                <w:sz w:val="19"/>
                <w:u w:val="single"/>
              </w:rPr>
              <w:t>d</w:t>
            </w:r>
            <w:r>
              <w:rPr>
                <w:spacing w:val="50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  <w:u w:val="single"/>
              </w:rPr>
              <w:t>6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3</w:t>
            </w:r>
          </w:p>
          <w:p w14:paraId="5AC76C84" w14:textId="77777777" w:rsidR="00F60673" w:rsidRDefault="00000000">
            <w:pPr>
              <w:pStyle w:val="TableParagraph"/>
              <w:tabs>
                <w:tab w:val="left" w:pos="839"/>
              </w:tabs>
              <w:spacing w:before="3" w:line="207" w:lineRule="exact"/>
              <w:ind w:left="501"/>
              <w:rPr>
                <w:sz w:val="19"/>
              </w:rPr>
            </w:pPr>
            <w:r>
              <w:rPr>
                <w:spacing w:val="-10"/>
                <w:sz w:val="19"/>
              </w:rPr>
              <w:t>y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2</w:t>
            </w:r>
          </w:p>
          <w:p w14:paraId="2F9AE164" w14:textId="77777777" w:rsidR="00F60673" w:rsidRDefault="00000000">
            <w:pPr>
              <w:pStyle w:val="TableParagraph"/>
              <w:tabs>
                <w:tab w:val="left" w:pos="1219"/>
              </w:tabs>
              <w:spacing w:line="272" w:lineRule="exact"/>
              <w:ind w:left="120"/>
              <w:rPr>
                <w:rFonts w:ascii="Cambria Math"/>
                <w:sz w:val="19"/>
              </w:rPr>
            </w:pPr>
            <w:r>
              <w:rPr>
                <w:position w:val="2"/>
                <w:sz w:val="19"/>
              </w:rPr>
              <w:t>matrix</w:t>
            </w:r>
            <w:r>
              <w:rPr>
                <w:spacing w:val="4"/>
                <w:position w:val="2"/>
                <w:sz w:val="19"/>
              </w:rPr>
              <w:t xml:space="preserve"> </w:t>
            </w:r>
            <w:r>
              <w:rPr>
                <w:position w:val="2"/>
                <w:sz w:val="19"/>
              </w:rPr>
              <w:t>S</w:t>
            </w:r>
            <w:r>
              <w:rPr>
                <w:spacing w:val="3"/>
                <w:position w:val="2"/>
                <w:sz w:val="19"/>
              </w:rPr>
              <w:t xml:space="preserve"> </w:t>
            </w:r>
            <w:r>
              <w:rPr>
                <w:spacing w:val="-10"/>
                <w:position w:val="2"/>
                <w:sz w:val="19"/>
              </w:rPr>
              <w:t>=</w:t>
            </w:r>
            <w:r>
              <w:rPr>
                <w:position w:val="2"/>
                <w:sz w:val="19"/>
              </w:rPr>
              <w:tab/>
            </w:r>
            <w:r>
              <w:rPr>
                <w:rFonts w:ascii="Cambria Math"/>
                <w:sz w:val="19"/>
              </w:rPr>
              <w:t>(</w:t>
            </w:r>
            <w:r>
              <w:rPr>
                <w:rFonts w:ascii="Cambria Math"/>
                <w:position w:val="12"/>
                <w:sz w:val="19"/>
              </w:rPr>
              <w:t>1</w:t>
            </w:r>
            <w:r>
              <w:rPr>
                <w:rFonts w:ascii="Cambria Math"/>
                <w:spacing w:val="61"/>
                <w:position w:val="12"/>
                <w:sz w:val="19"/>
              </w:rPr>
              <w:t xml:space="preserve">  </w:t>
            </w:r>
            <w:r>
              <w:rPr>
                <w:rFonts w:ascii="Cambria Math"/>
                <w:spacing w:val="-5"/>
                <w:position w:val="12"/>
                <w:sz w:val="19"/>
              </w:rPr>
              <w:t>3</w:t>
            </w:r>
            <w:r>
              <w:rPr>
                <w:rFonts w:ascii="Cambria Math"/>
                <w:spacing w:val="-5"/>
                <w:sz w:val="19"/>
              </w:rPr>
              <w:t>)</w:t>
            </w:r>
          </w:p>
          <w:p w14:paraId="63C58035" w14:textId="77777777" w:rsidR="00F60673" w:rsidRDefault="00000000">
            <w:pPr>
              <w:pStyle w:val="TableParagraph"/>
              <w:spacing w:line="163" w:lineRule="exact"/>
              <w:ind w:left="1314"/>
              <w:rPr>
                <w:rFonts w:ascii="Cambria Math"/>
                <w:sz w:val="19"/>
              </w:rPr>
            </w:pPr>
            <w:r>
              <w:rPr>
                <w:rFonts w:ascii="Cambria Math"/>
                <w:sz w:val="19"/>
              </w:rPr>
              <w:t>0</w:t>
            </w:r>
            <w:r>
              <w:rPr>
                <w:rFonts w:ascii="Cambria Math"/>
                <w:spacing w:val="54"/>
                <w:sz w:val="19"/>
              </w:rPr>
              <w:t xml:space="preserve">  </w:t>
            </w:r>
            <w:r>
              <w:rPr>
                <w:rFonts w:ascii="Cambria Math"/>
                <w:spacing w:val="-10"/>
                <w:sz w:val="19"/>
              </w:rPr>
              <w:t>1</w:t>
            </w:r>
          </w:p>
        </w:tc>
        <w:tc>
          <w:tcPr>
            <w:tcW w:w="931" w:type="dxa"/>
          </w:tcPr>
          <w:p w14:paraId="2AD46B04" w14:textId="77777777" w:rsidR="00F60673" w:rsidRDefault="00F60673">
            <w:pPr>
              <w:pStyle w:val="TableParagraph"/>
              <w:rPr>
                <w:sz w:val="16"/>
              </w:rPr>
            </w:pPr>
          </w:p>
        </w:tc>
      </w:tr>
      <w:tr w:rsidR="00F60673" w14:paraId="6AAFFC4B" w14:textId="77777777">
        <w:trPr>
          <w:trHeight w:val="1708"/>
        </w:trPr>
        <w:tc>
          <w:tcPr>
            <w:tcW w:w="351" w:type="dxa"/>
          </w:tcPr>
          <w:p w14:paraId="32087024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pacing w:val="-10"/>
                <w:sz w:val="19"/>
              </w:rPr>
              <w:t>9</w:t>
            </w:r>
          </w:p>
        </w:tc>
        <w:tc>
          <w:tcPr>
            <w:tcW w:w="6350" w:type="dxa"/>
          </w:tcPr>
          <w:p w14:paraId="08C2E973" w14:textId="77777777" w:rsidR="00F60673" w:rsidRDefault="00000000">
            <w:pPr>
              <w:pStyle w:val="TableParagraph"/>
              <w:spacing w:before="9"/>
              <w:ind w:left="245"/>
              <w:rPr>
                <w:i/>
                <w:sz w:val="18"/>
              </w:rPr>
            </w:pPr>
            <w:r>
              <w:rPr>
                <w:rFonts w:ascii="Symbol" w:hAnsi="Symbol"/>
                <w:sz w:val="18"/>
              </w:rPr>
              <w:t>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i/>
                <w:sz w:val="18"/>
              </w:rPr>
              <w:t>ECA</w:t>
            </w:r>
            <w:r>
              <w:rPr>
                <w:i/>
                <w:spacing w:val="5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28</w:t>
            </w:r>
            <w:r>
              <w:rPr>
                <w:sz w:val="18"/>
                <w:vertAlign w:val="superscript"/>
              </w:rPr>
              <w:t>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i/>
                <w:sz w:val="18"/>
              </w:rPr>
              <w:t>alt</w:t>
            </w:r>
            <w:r>
              <w:rPr>
                <w:i/>
                <w:spacing w:val="51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angles</w:t>
            </w:r>
          </w:p>
          <w:p w14:paraId="3882A87C" w14:textId="77777777" w:rsidR="00F60673" w:rsidRDefault="00000000">
            <w:pPr>
              <w:pStyle w:val="TableParagraph"/>
              <w:spacing w:before="72"/>
              <w:ind w:left="245"/>
              <w:rPr>
                <w:sz w:val="18"/>
              </w:rPr>
            </w:pPr>
            <w:r>
              <w:rPr>
                <w:rFonts w:ascii="Symbol" w:hAnsi="Symbol"/>
                <w:sz w:val="18"/>
              </w:rPr>
              <w:t>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i/>
                <w:sz w:val="18"/>
              </w:rPr>
              <w:t>AEG</w:t>
            </w:r>
            <w:r>
              <w:rPr>
                <w:i/>
                <w:spacing w:val="12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28</w:t>
            </w:r>
            <w:r>
              <w:rPr>
                <w:sz w:val="18"/>
                <w:vertAlign w:val="superscript"/>
              </w:rPr>
              <w:t>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i/>
                <w:sz w:val="18"/>
              </w:rPr>
              <w:t>alt</w:t>
            </w:r>
            <w:r>
              <w:rPr>
                <w:i/>
                <w:spacing w:val="52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seg</w:t>
            </w:r>
            <w:r>
              <w:rPr>
                <w:spacing w:val="-4"/>
                <w:sz w:val="18"/>
              </w:rPr>
              <w:t>.</w:t>
            </w:r>
          </w:p>
          <w:p w14:paraId="0786705F" w14:textId="77777777" w:rsidR="00F60673" w:rsidRDefault="00F60673">
            <w:pPr>
              <w:pStyle w:val="TableParagraph"/>
              <w:spacing w:before="37"/>
              <w:rPr>
                <w:rFonts w:ascii="Comic Sans MS"/>
                <w:b/>
                <w:sz w:val="18"/>
              </w:rPr>
            </w:pPr>
          </w:p>
          <w:p w14:paraId="4B919F63" w14:textId="77777777" w:rsidR="00F60673" w:rsidRDefault="00000000">
            <w:pPr>
              <w:pStyle w:val="TableParagraph"/>
              <w:ind w:left="240"/>
              <w:rPr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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i/>
                <w:sz w:val="18"/>
              </w:rPr>
              <w:t>CEG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180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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rFonts w:ascii="Symbol" w:hAnsi="Symbol"/>
                <w:sz w:val="23"/>
              </w:rPr>
              <w:t></w:t>
            </w:r>
            <w:r>
              <w:rPr>
                <w:sz w:val="18"/>
              </w:rPr>
              <w:t>32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</w:t>
            </w:r>
            <w:r>
              <w:rPr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28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rFonts w:ascii="Symbol" w:hAnsi="Symbol"/>
                <w:sz w:val="23"/>
              </w:rPr>
              <w:t>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120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10"/>
                <w:sz w:val="18"/>
                <w:vertAlign w:val="superscript"/>
              </w:rPr>
              <w:t>0</w:t>
            </w:r>
          </w:p>
          <w:p w14:paraId="2C9C7F9E" w14:textId="77777777" w:rsidR="00F60673" w:rsidRDefault="00000000">
            <w:pPr>
              <w:pStyle w:val="TableParagraph"/>
              <w:spacing w:before="60"/>
              <w:ind w:left="220"/>
              <w:rPr>
                <w:sz w:val="18"/>
              </w:rPr>
            </w:pPr>
            <w:r>
              <w:rPr>
                <w:rFonts w:ascii="Symbol" w:hAnsi="Symbol"/>
                <w:sz w:val="18"/>
              </w:rPr>
              <w:t>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ABC</w:t>
            </w:r>
            <w:r>
              <w:rPr>
                <w:i/>
                <w:spacing w:val="33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60</w:t>
            </w:r>
            <w:r>
              <w:rPr>
                <w:sz w:val="18"/>
                <w:vertAlign w:val="superscript"/>
              </w:rPr>
              <w:t>0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i/>
                <w:sz w:val="18"/>
              </w:rPr>
              <w:t>opp</w:t>
            </w:r>
            <w:r>
              <w:rPr>
                <w:sz w:val="18"/>
              </w:rPr>
              <w:t>.</w:t>
            </w:r>
            <w:r>
              <w:rPr>
                <w:rFonts w:ascii="Symbol" w:hAnsi="Symbol"/>
                <w:sz w:val="18"/>
              </w:rPr>
              <w:t>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i/>
                <w:sz w:val="18"/>
              </w:rPr>
              <w:t>S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is</w:t>
            </w:r>
            <w:r>
              <w:rPr>
                <w:i/>
                <w:spacing w:val="28"/>
                <w:sz w:val="18"/>
              </w:rPr>
              <w:t xml:space="preserve"> </w:t>
            </w:r>
            <w:r>
              <w:rPr>
                <w:i/>
                <w:sz w:val="18"/>
              </w:rPr>
              <w:t>cyclic</w:t>
            </w:r>
            <w:r>
              <w:rPr>
                <w:i/>
                <w:spacing w:val="19"/>
                <w:sz w:val="18"/>
              </w:rPr>
              <w:t xml:space="preserve"> </w:t>
            </w:r>
            <w:r>
              <w:rPr>
                <w:i/>
                <w:sz w:val="18"/>
              </w:rPr>
              <w:t>quad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.</w:t>
            </w:r>
          </w:p>
          <w:p w14:paraId="0AD8A466" w14:textId="77777777" w:rsidR="00F60673" w:rsidRDefault="00000000">
            <w:pPr>
              <w:pStyle w:val="TableParagraph"/>
              <w:spacing w:before="85"/>
              <w:ind w:left="1399"/>
              <w:rPr>
                <w:sz w:val="18"/>
              </w:rPr>
            </w:pPr>
            <w:r>
              <w:rPr>
                <w:i/>
                <w:sz w:val="18"/>
              </w:rPr>
              <w:t>add</w:t>
            </w:r>
            <w:r>
              <w:rPr>
                <w:i/>
                <w:spacing w:val="53"/>
                <w:sz w:val="18"/>
              </w:rPr>
              <w:t xml:space="preserve"> </w:t>
            </w:r>
            <w:r>
              <w:rPr>
                <w:i/>
                <w:sz w:val="18"/>
              </w:rPr>
              <w:t>upto</w:t>
            </w:r>
            <w:r>
              <w:rPr>
                <w:i/>
                <w:spacing w:val="54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180</w:t>
            </w:r>
            <w:r>
              <w:rPr>
                <w:spacing w:val="-22"/>
                <w:sz w:val="18"/>
              </w:rPr>
              <w:t xml:space="preserve"> </w:t>
            </w:r>
            <w:r>
              <w:rPr>
                <w:spacing w:val="-10"/>
                <w:sz w:val="18"/>
                <w:vertAlign w:val="superscript"/>
              </w:rPr>
              <w:t>0</w:t>
            </w:r>
          </w:p>
        </w:tc>
        <w:tc>
          <w:tcPr>
            <w:tcW w:w="931" w:type="dxa"/>
          </w:tcPr>
          <w:p w14:paraId="342781EC" w14:textId="77777777" w:rsidR="00F60673" w:rsidRDefault="00F60673">
            <w:pPr>
              <w:pStyle w:val="TableParagraph"/>
              <w:rPr>
                <w:sz w:val="16"/>
              </w:rPr>
            </w:pPr>
          </w:p>
        </w:tc>
      </w:tr>
      <w:tr w:rsidR="00F60673" w14:paraId="3CBE4B23" w14:textId="77777777">
        <w:trPr>
          <w:trHeight w:val="1734"/>
        </w:trPr>
        <w:tc>
          <w:tcPr>
            <w:tcW w:w="351" w:type="dxa"/>
          </w:tcPr>
          <w:p w14:paraId="7C6EC6F9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6350" w:type="dxa"/>
          </w:tcPr>
          <w:p w14:paraId="40D436B8" w14:textId="77777777" w:rsidR="00F60673" w:rsidRDefault="00000000">
            <w:pPr>
              <w:pStyle w:val="TableParagraph"/>
              <w:ind w:left="98"/>
              <w:rPr>
                <w:i/>
                <w:sz w:val="18"/>
              </w:rPr>
            </w:pPr>
            <w:r>
              <w:rPr>
                <w:i/>
                <w:sz w:val="18"/>
              </w:rPr>
              <w:t>lex</w:t>
            </w:r>
            <w:r>
              <w:rPr>
                <w:i/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x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be</w:t>
            </w:r>
            <w:r>
              <w:rPr>
                <w:i/>
                <w:spacing w:val="50"/>
                <w:sz w:val="18"/>
              </w:rPr>
              <w:t xml:space="preserve"> </w:t>
            </w:r>
            <w:r>
              <w:rPr>
                <w:i/>
                <w:sz w:val="18"/>
              </w:rPr>
              <w:t>meeting</w:t>
            </w:r>
            <w:r>
              <w:rPr>
                <w:i/>
                <w:spacing w:val="65"/>
                <w:w w:val="150"/>
                <w:sz w:val="18"/>
              </w:rPr>
              <w:t xml:space="preserve"> </w:t>
            </w:r>
            <w:r>
              <w:rPr>
                <w:i/>
                <w:sz w:val="18"/>
              </w:rPr>
              <w:t>dis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tan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i/>
                <w:sz w:val="18"/>
              </w:rPr>
              <w:t>ce</w:t>
            </w:r>
            <w:r>
              <w:rPr>
                <w:i/>
                <w:spacing w:val="44"/>
                <w:sz w:val="18"/>
              </w:rPr>
              <w:t xml:space="preserve"> </w:t>
            </w:r>
            <w:r>
              <w:rPr>
                <w:i/>
                <w:sz w:val="18"/>
              </w:rPr>
              <w:t>from</w:t>
            </w:r>
            <w:r>
              <w:rPr>
                <w:i/>
                <w:spacing w:val="30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Wasike</w:t>
            </w:r>
          </w:p>
          <w:p w14:paraId="2843F8DA" w14:textId="77777777" w:rsidR="00F60673" w:rsidRDefault="00000000">
            <w:pPr>
              <w:pStyle w:val="TableParagraph"/>
              <w:spacing w:before="62" w:line="187" w:lineRule="auto"/>
              <w:ind w:left="98"/>
              <w:rPr>
                <w:i/>
                <w:sz w:val="18"/>
              </w:rPr>
            </w:pPr>
            <w:r>
              <w:rPr>
                <w:rFonts w:ascii="Symbol" w:hAnsi="Symbol"/>
                <w:position w:val="-10"/>
                <w:sz w:val="18"/>
              </w:rPr>
              <w:t></w:t>
            </w:r>
            <w:r>
              <w:rPr>
                <w:spacing w:val="54"/>
                <w:position w:val="-10"/>
                <w:sz w:val="18"/>
              </w:rPr>
              <w:t xml:space="preserve"> </w:t>
            </w:r>
            <w:r>
              <w:rPr>
                <w:i/>
                <w:sz w:val="18"/>
              </w:rPr>
              <w:t>x</w:t>
            </w:r>
            <w:r>
              <w:rPr>
                <w:i/>
                <w:spacing w:val="61"/>
                <w:sz w:val="18"/>
              </w:rPr>
              <w:t xml:space="preserve"> </w:t>
            </w:r>
            <w:r>
              <w:rPr>
                <w:rFonts w:ascii="Symbol" w:hAnsi="Symbol"/>
                <w:position w:val="-10"/>
                <w:sz w:val="18"/>
              </w:rPr>
              <w:t></w:t>
            </w:r>
            <w:r>
              <w:rPr>
                <w:spacing w:val="41"/>
                <w:position w:val="-10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55"/>
                <w:sz w:val="18"/>
              </w:rPr>
              <w:t xml:space="preserve"> </w:t>
            </w:r>
            <w:r>
              <w:rPr>
                <w:rFonts w:ascii="Symbol" w:hAnsi="Symbol"/>
                <w:position w:val="-10"/>
                <w:sz w:val="18"/>
              </w:rPr>
              <w:t></w:t>
            </w:r>
            <w:r>
              <w:rPr>
                <w:spacing w:val="50"/>
                <w:position w:val="-10"/>
                <w:sz w:val="18"/>
              </w:rPr>
              <w:t xml:space="preserve"> </w:t>
            </w:r>
            <w:r>
              <w:rPr>
                <w:sz w:val="18"/>
              </w:rPr>
              <w:t>40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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i/>
                <w:spacing w:val="-10"/>
                <w:sz w:val="18"/>
              </w:rPr>
              <w:t>x</w:t>
            </w:r>
          </w:p>
          <w:p w14:paraId="52AE8C06" w14:textId="77777777" w:rsidR="00F60673" w:rsidRDefault="00000000">
            <w:pPr>
              <w:pStyle w:val="TableParagraph"/>
              <w:tabs>
                <w:tab w:val="left" w:pos="751"/>
                <w:tab w:val="left" w:pos="1356"/>
              </w:tabs>
              <w:spacing w:line="175" w:lineRule="exact"/>
              <w:ind w:left="36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39296" behindDoc="1" locked="0" layoutInCell="1" allowOverlap="1" wp14:anchorId="351FBE6E" wp14:editId="1DD94240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-33020</wp:posOffset>
                      </wp:positionV>
                      <wp:extent cx="77470" cy="5080"/>
                      <wp:effectExtent l="0" t="0" r="0" b="0"/>
                      <wp:wrapNone/>
                      <wp:docPr id="6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7470" cy="5080"/>
                                <a:chOff x="0" y="0"/>
                                <a:chExt cx="77470" cy="508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2376"/>
                                  <a:ext cx="77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470">
                                      <a:moveTo>
                                        <a:pt x="0" y="0"/>
                                      </a:moveTo>
                                      <a:lnTo>
                                        <a:pt x="76894" y="0"/>
                                      </a:lnTo>
                                    </a:path>
                                  </a:pathLst>
                                </a:custGeom>
                                <a:ln w="47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4A9A35" id="Group 66" o:spid="_x0000_s1026" style="position:absolute;margin-left:18.05pt;margin-top:-2.6pt;width:6.1pt;height:.4pt;z-index:-251677184;mso-wrap-distance-left:0;mso-wrap-distance-right:0" coordsize="7747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">
                      <v:shape id="Graphic 67" o:spid="_x0000_s1027" style="position:absolute;top:2376;width:77470;height:1270;visibility:visible;mso-wrap-style:square;v-text-anchor:top" coordsize="77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" path="m,l76894,e" filled="f" strokeweight=".13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40320" behindDoc="1" locked="0" layoutInCell="1" allowOverlap="1" wp14:anchorId="32CF653F" wp14:editId="596BED1D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-33020</wp:posOffset>
                      </wp:positionV>
                      <wp:extent cx="68580" cy="5080"/>
                      <wp:effectExtent l="0" t="0" r="0" b="0"/>
                      <wp:wrapNone/>
                      <wp:docPr id="68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80" cy="5080"/>
                                <a:chOff x="0" y="0"/>
                                <a:chExt cx="68580" cy="508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2376"/>
                                  <a:ext cx="68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>
                                      <a:moveTo>
                                        <a:pt x="0" y="0"/>
                                      </a:moveTo>
                                      <a:lnTo>
                                        <a:pt x="68050" y="0"/>
                                      </a:lnTo>
                                    </a:path>
                                  </a:pathLst>
                                </a:custGeom>
                                <a:ln w="47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3A9B98" id="Group 68" o:spid="_x0000_s1026" style="position:absolute;margin-left:37.55pt;margin-top:-2.6pt;width:5.4pt;height:.4pt;z-index:-251676160;mso-wrap-distance-left:0;mso-wrap-distance-right:0" coordsize="685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">
                      <v:shape id="Graphic 69" o:spid="_x0000_s1027" style="position:absolute;top:2376;width:68580;height:1270;visibility:visible;mso-wrap-style:square;v-text-anchor:top" coordsize="6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" path="m,l68050,e" filled="f" strokeweight=".13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41344" behindDoc="1" locked="0" layoutInCell="1" allowOverlap="1" wp14:anchorId="1C745977" wp14:editId="3698DB3C">
                      <wp:simplePos x="0" y="0"/>
                      <wp:positionH relativeFrom="column">
                        <wp:posOffset>713740</wp:posOffset>
                      </wp:positionH>
                      <wp:positionV relativeFrom="paragraph">
                        <wp:posOffset>-33020</wp:posOffset>
                      </wp:positionV>
                      <wp:extent cx="363855" cy="5080"/>
                      <wp:effectExtent l="0" t="0" r="0" b="0"/>
                      <wp:wrapNone/>
                      <wp:docPr id="70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3855" cy="5080"/>
                                <a:chOff x="0" y="0"/>
                                <a:chExt cx="363855" cy="508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2376"/>
                                  <a:ext cx="3638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855">
                                      <a:moveTo>
                                        <a:pt x="0" y="0"/>
                                      </a:moveTo>
                                      <a:lnTo>
                                        <a:pt x="363828" y="0"/>
                                      </a:lnTo>
                                    </a:path>
                                  </a:pathLst>
                                </a:custGeom>
                                <a:ln w="47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6DBF36" id="Group 70" o:spid="_x0000_s1026" style="position:absolute;margin-left:56.2pt;margin-top:-2.6pt;width:28.65pt;height:.4pt;z-index:-251675136;mso-wrap-distance-left:0;mso-wrap-distance-right:0" coordsize="36385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">
                      <v:shape id="Graphic 71" o:spid="_x0000_s1027" style="position:absolute;top:2376;width:363855;height:1270;visibility:visible;mso-wrap-style:square;v-text-anchor:top" coordsize="363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" path="m,l363828,e" filled="f" strokeweight=".13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8</w:t>
            </w:r>
          </w:p>
          <w:p w14:paraId="0D3EB14D" w14:textId="77777777" w:rsidR="00F60673" w:rsidRDefault="00000000">
            <w:pPr>
              <w:pStyle w:val="TableParagraph"/>
              <w:spacing w:before="2"/>
              <w:ind w:left="95"/>
              <w:rPr>
                <w:i/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i/>
                <w:sz w:val="18"/>
              </w:rPr>
              <w:t>x</w:t>
            </w:r>
            <w:r>
              <w:rPr>
                <w:i/>
                <w:spacing w:val="47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72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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i/>
                <w:sz w:val="18"/>
              </w:rPr>
              <w:t>x</w:t>
            </w:r>
            <w:r>
              <w:rPr>
                <w:i/>
                <w:spacing w:val="47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24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>km</w:t>
            </w:r>
          </w:p>
          <w:p w14:paraId="392498C3" w14:textId="77777777" w:rsidR="00F60673" w:rsidRDefault="00000000">
            <w:pPr>
              <w:pStyle w:val="TableParagraph"/>
              <w:spacing w:before="63" w:line="284" w:lineRule="exact"/>
              <w:ind w:left="98"/>
              <w:rPr>
                <w:position w:val="11"/>
                <w:sz w:val="18"/>
              </w:rPr>
            </w:pPr>
            <w:r>
              <w:rPr>
                <w:i/>
                <w:sz w:val="18"/>
              </w:rPr>
              <w:t>time</w:t>
            </w:r>
            <w:r>
              <w:rPr>
                <w:i/>
                <w:spacing w:val="67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8.30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i/>
                <w:sz w:val="18"/>
              </w:rPr>
              <w:t>a</w:t>
            </w:r>
            <w:r>
              <w:rPr>
                <w:sz w:val="18"/>
              </w:rPr>
              <w:t>.</w:t>
            </w:r>
            <w:r>
              <w:rPr>
                <w:i/>
                <w:sz w:val="18"/>
              </w:rPr>
              <w:t>m</w:t>
            </w:r>
            <w:r>
              <w:rPr>
                <w:i/>
                <w:spacing w:val="54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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5"/>
                <w:position w:val="11"/>
                <w:sz w:val="18"/>
              </w:rPr>
              <w:t>24</w:t>
            </w:r>
          </w:p>
          <w:p w14:paraId="4C0536BF" w14:textId="77777777" w:rsidR="00F60673" w:rsidRDefault="00000000">
            <w:pPr>
              <w:pStyle w:val="TableParagraph"/>
              <w:spacing w:line="174" w:lineRule="exact"/>
              <w:ind w:left="165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42368" behindDoc="1" locked="0" layoutInCell="1" allowOverlap="1" wp14:anchorId="211F5EB2" wp14:editId="4B809A98">
                      <wp:simplePos x="0" y="0"/>
                      <wp:positionH relativeFrom="column">
                        <wp:posOffset>1049020</wp:posOffset>
                      </wp:positionH>
                      <wp:positionV relativeFrom="paragraph">
                        <wp:posOffset>-34290</wp:posOffset>
                      </wp:positionV>
                      <wp:extent cx="133350" cy="5080"/>
                      <wp:effectExtent l="0" t="0" r="0" b="0"/>
                      <wp:wrapNone/>
                      <wp:docPr id="72" name="Group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350" cy="5080"/>
                                <a:chOff x="0" y="0"/>
                                <a:chExt cx="133350" cy="5080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2376"/>
                                  <a:ext cx="1333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>
                                      <a:moveTo>
                                        <a:pt x="0" y="0"/>
                                      </a:moveTo>
                                      <a:lnTo>
                                        <a:pt x="133174" y="0"/>
                                      </a:lnTo>
                                    </a:path>
                                  </a:pathLst>
                                </a:custGeom>
                                <a:ln w="47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07A0D8" id="Group 72" o:spid="_x0000_s1026" style="position:absolute;margin-left:82.6pt;margin-top:-2.7pt;width:10.5pt;height:.4pt;z-index:-251674112;mso-wrap-distance-left:0;mso-wrap-distance-right:0" coordsize="13335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">
                      <v:shape id="Graphic 73" o:spid="_x0000_s1027" style="position:absolute;top:2376;width:133350;height:1270;visibility:visible;mso-wrap-style:square;v-text-anchor:top" coordsize="133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" path="m,l133174,e" filled="f" strokeweight=".13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16</w:t>
            </w:r>
          </w:p>
          <w:p w14:paraId="7F122948" w14:textId="77777777" w:rsidR="00F60673" w:rsidRDefault="00000000">
            <w:pPr>
              <w:pStyle w:val="TableParagraph"/>
              <w:spacing w:before="2"/>
              <w:ind w:left="192"/>
              <w:rPr>
                <w:i/>
                <w:sz w:val="18"/>
              </w:rPr>
            </w:pP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z w:val="18"/>
              </w:rPr>
              <w:t>8.30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</w:t>
            </w:r>
            <w:r>
              <w:rPr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1.30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>a</w:t>
            </w:r>
            <w:r>
              <w:rPr>
                <w:spacing w:val="-5"/>
                <w:sz w:val="18"/>
              </w:rPr>
              <w:t>.</w:t>
            </w:r>
            <w:r>
              <w:rPr>
                <w:i/>
                <w:spacing w:val="-5"/>
                <w:sz w:val="18"/>
              </w:rPr>
              <w:t>m</w:t>
            </w:r>
          </w:p>
        </w:tc>
        <w:tc>
          <w:tcPr>
            <w:tcW w:w="931" w:type="dxa"/>
          </w:tcPr>
          <w:p w14:paraId="76C69E92" w14:textId="77777777" w:rsidR="00F60673" w:rsidRDefault="00F60673">
            <w:pPr>
              <w:pStyle w:val="TableParagraph"/>
              <w:rPr>
                <w:sz w:val="16"/>
              </w:rPr>
            </w:pPr>
          </w:p>
        </w:tc>
      </w:tr>
      <w:tr w:rsidR="00F60673" w14:paraId="3C41C565" w14:textId="77777777">
        <w:trPr>
          <w:trHeight w:val="2030"/>
        </w:trPr>
        <w:tc>
          <w:tcPr>
            <w:tcW w:w="351" w:type="dxa"/>
          </w:tcPr>
          <w:p w14:paraId="6B55608B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6350" w:type="dxa"/>
          </w:tcPr>
          <w:p w14:paraId="4565A4BD" w14:textId="77777777" w:rsidR="00F60673" w:rsidRDefault="00000000">
            <w:pPr>
              <w:pStyle w:val="TableParagraph"/>
              <w:spacing w:line="210" w:lineRule="exact"/>
              <w:ind w:left="75"/>
              <w:rPr>
                <w:sz w:val="19"/>
              </w:rPr>
            </w:pPr>
            <w:r>
              <w:rPr>
                <w:color w:val="0078D3"/>
                <w:sz w:val="19"/>
                <w:u w:val="single" w:color="0078D3"/>
              </w:rPr>
              <w:t>Reduce</w:t>
            </w:r>
            <w:r>
              <w:rPr>
                <w:color w:val="0078D3"/>
                <w:spacing w:val="3"/>
                <w:sz w:val="19"/>
                <w:u w:val="single" w:color="0078D3"/>
              </w:rPr>
              <w:t xml:space="preserve"> </w:t>
            </w:r>
            <w:r>
              <w:rPr>
                <w:color w:val="0078D3"/>
                <w:sz w:val="19"/>
                <w:u w:val="single" w:color="0078D3"/>
              </w:rPr>
              <w:t>5y+2x=7</w:t>
            </w:r>
            <w:r>
              <w:rPr>
                <w:color w:val="0078D3"/>
                <w:spacing w:val="3"/>
                <w:sz w:val="19"/>
                <w:u w:val="single" w:color="0078D3"/>
              </w:rPr>
              <w:t xml:space="preserve"> </w:t>
            </w:r>
            <w:r>
              <w:rPr>
                <w:color w:val="0078D3"/>
                <w:sz w:val="19"/>
                <w:u w:val="single" w:color="0078D3"/>
              </w:rPr>
              <w:t>in</w:t>
            </w:r>
            <w:r>
              <w:rPr>
                <w:color w:val="0078D3"/>
                <w:spacing w:val="3"/>
                <w:sz w:val="19"/>
                <w:u w:val="single" w:color="0078D3"/>
              </w:rPr>
              <w:t xml:space="preserve"> </w:t>
            </w:r>
            <w:r>
              <w:rPr>
                <w:color w:val="0078D3"/>
                <w:sz w:val="19"/>
                <w:u w:val="single" w:color="0078D3"/>
              </w:rPr>
              <w:t>the</w:t>
            </w:r>
            <w:r>
              <w:rPr>
                <w:color w:val="0078D3"/>
                <w:spacing w:val="3"/>
                <w:sz w:val="19"/>
                <w:u w:val="single" w:color="0078D3"/>
              </w:rPr>
              <w:t xml:space="preserve"> </w:t>
            </w:r>
            <w:r>
              <w:rPr>
                <w:color w:val="0078D3"/>
                <w:sz w:val="19"/>
                <w:u w:val="single" w:color="0078D3"/>
              </w:rPr>
              <w:t>form</w:t>
            </w:r>
            <w:r>
              <w:rPr>
                <w:color w:val="0078D3"/>
                <w:spacing w:val="4"/>
                <w:sz w:val="19"/>
                <w:u w:val="single" w:color="0078D3"/>
              </w:rPr>
              <w:t xml:space="preserve"> </w:t>
            </w:r>
            <w:r>
              <w:rPr>
                <w:color w:val="0078D3"/>
                <w:spacing w:val="-2"/>
                <w:sz w:val="19"/>
                <w:u w:val="single" w:color="0078D3"/>
              </w:rPr>
              <w:t>y=mx+c</w:t>
            </w:r>
          </w:p>
          <w:p w14:paraId="676DC465" w14:textId="77777777" w:rsidR="00F60673" w:rsidRDefault="00000000">
            <w:pPr>
              <w:pStyle w:val="TableParagraph"/>
              <w:spacing w:line="284" w:lineRule="exact"/>
              <w:ind w:left="75"/>
              <w:rPr>
                <w:position w:val="11"/>
                <w:sz w:val="17"/>
              </w:rPr>
            </w:pPr>
            <w:r>
              <w:rPr>
                <w:noProof/>
                <w:position w:val="11"/>
                <w:sz w:val="17"/>
              </w:rPr>
              <mc:AlternateContent>
                <mc:Choice Requires="wpg">
                  <w:drawing>
                    <wp:anchor distT="0" distB="0" distL="0" distR="0" simplePos="0" relativeHeight="251643392" behindDoc="1" locked="0" layoutInCell="1" allowOverlap="1" wp14:anchorId="1FB7A172" wp14:editId="62B95F4A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145415</wp:posOffset>
                      </wp:positionV>
                      <wp:extent cx="398145" cy="64770"/>
                      <wp:effectExtent l="0" t="0" r="0" b="0"/>
                      <wp:wrapNone/>
                      <wp:docPr id="74" name="Group 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98145" cy="64769"/>
                                <a:chOff x="0" y="0"/>
                                <a:chExt cx="398145" cy="64769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250058" y="2276"/>
                                  <a:ext cx="147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955">
                                      <a:moveTo>
                                        <a:pt x="0" y="0"/>
                                      </a:moveTo>
                                      <a:lnTo>
                                        <a:pt x="147512" y="0"/>
                                      </a:lnTo>
                                    </a:path>
                                  </a:pathLst>
                                </a:custGeom>
                                <a:ln w="45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39992"/>
                                  <a:ext cx="231140" cy="247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140" h="24765">
                                      <a:moveTo>
                                        <a:pt x="101269" y="18669"/>
                                      </a:moveTo>
                                      <a:lnTo>
                                        <a:pt x="0" y="18669"/>
                                      </a:lnTo>
                                      <a:lnTo>
                                        <a:pt x="0" y="24384"/>
                                      </a:lnTo>
                                      <a:lnTo>
                                        <a:pt x="101269" y="24384"/>
                                      </a:lnTo>
                                      <a:lnTo>
                                        <a:pt x="101269" y="18669"/>
                                      </a:lnTo>
                                      <a:close/>
                                    </a:path>
                                    <a:path w="231140" h="24765">
                                      <a:moveTo>
                                        <a:pt x="230822" y="0"/>
                                      </a:moveTo>
                                      <a:lnTo>
                                        <a:pt x="101282" y="0"/>
                                      </a:lnTo>
                                      <a:lnTo>
                                        <a:pt x="101282" y="5715"/>
                                      </a:lnTo>
                                      <a:lnTo>
                                        <a:pt x="230822" y="5715"/>
                                      </a:lnTo>
                                      <a:lnTo>
                                        <a:pt x="2308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8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28EC4B" id="Group 74" o:spid="_x0000_s1026" style="position:absolute;margin-left:4.05pt;margin-top:11.45pt;width:31.35pt;height:5.1pt;z-index:-251673088;mso-wrap-distance-left:0;mso-wrap-distance-right:0" coordsize="398145,64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">
                      <v:shape id="Graphic 75" o:spid="_x0000_s1027" style="position:absolute;left:250058;top:2276;width:147955;height:1270;visibility:visible;mso-wrap-style:square;v-text-anchor:top" coordsize="1479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" path="m,l147512,e" filled="f" strokeweight=".1264mm">
                        <v:path arrowok="t"/>
                      </v:shape>
                      <v:shape id="Graphic 76" o:spid="_x0000_s1028" style="position:absolute;top:39992;width:231140;height:24765;visibility:visible;mso-wrap-style:square;v-text-anchor:top" coordsize="231140,2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" path="m101269,18669l,18669r,5715l101269,24384r,-5715xem230822,l101282,r,5715l230822,5715r,-5715xe" fillcolor="#0078d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w w:val="105"/>
                <w:sz w:val="16"/>
              </w:rPr>
              <w:t></w:t>
            </w:r>
            <w:r>
              <w:rPr>
                <w:color w:val="0078D3"/>
                <w:w w:val="105"/>
                <w:sz w:val="19"/>
              </w:rPr>
              <w:t>y=</w:t>
            </w:r>
            <w:r>
              <w:rPr>
                <w:color w:val="0078D3"/>
                <w:spacing w:val="-10"/>
                <w:w w:val="105"/>
                <w:sz w:val="19"/>
              </w:rPr>
              <w:t xml:space="preserve"> </w:t>
            </w:r>
            <w:r>
              <w:rPr>
                <w:rFonts w:ascii="Symbol" w:hAnsi="Symbol"/>
                <w:w w:val="105"/>
                <w:position w:val="11"/>
                <w:sz w:val="17"/>
              </w:rPr>
              <w:t></w:t>
            </w:r>
            <w:r>
              <w:rPr>
                <w:spacing w:val="-16"/>
                <w:w w:val="105"/>
                <w:position w:val="11"/>
                <w:sz w:val="17"/>
              </w:rPr>
              <w:t xml:space="preserve"> </w:t>
            </w:r>
            <w:r>
              <w:rPr>
                <w:w w:val="105"/>
                <w:position w:val="11"/>
                <w:sz w:val="17"/>
              </w:rPr>
              <w:t>2</w:t>
            </w:r>
            <w:r>
              <w:rPr>
                <w:spacing w:val="4"/>
                <w:w w:val="105"/>
                <w:position w:val="11"/>
                <w:sz w:val="17"/>
              </w:rPr>
              <w:t xml:space="preserve"> </w:t>
            </w:r>
            <w:r>
              <w:rPr>
                <w:i/>
                <w:w w:val="105"/>
                <w:sz w:val="17"/>
              </w:rPr>
              <w:t>x</w:t>
            </w:r>
            <w:r>
              <w:rPr>
                <w:i/>
                <w:spacing w:val="-13"/>
                <w:w w:val="105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sz w:val="17"/>
              </w:rPr>
              <w:t></w:t>
            </w:r>
            <w:r>
              <w:rPr>
                <w:spacing w:val="-2"/>
                <w:w w:val="105"/>
                <w:sz w:val="17"/>
              </w:rPr>
              <w:t xml:space="preserve"> </w:t>
            </w:r>
            <w:r>
              <w:rPr>
                <w:spacing w:val="-10"/>
                <w:w w:val="105"/>
                <w:position w:val="11"/>
                <w:sz w:val="17"/>
              </w:rPr>
              <w:t>7</w:t>
            </w:r>
          </w:p>
          <w:p w14:paraId="79143972" w14:textId="77777777" w:rsidR="00F60673" w:rsidRDefault="00000000">
            <w:pPr>
              <w:pStyle w:val="TableParagraph"/>
              <w:tabs>
                <w:tab w:val="left" w:pos="997"/>
              </w:tabs>
              <w:spacing w:line="163" w:lineRule="exact"/>
              <w:ind w:left="54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45440" behindDoc="1" locked="0" layoutInCell="1" allowOverlap="1" wp14:anchorId="7C8981A8" wp14:editId="423FF9D3">
                      <wp:simplePos x="0" y="0"/>
                      <wp:positionH relativeFrom="column">
                        <wp:posOffset>630555</wp:posOffset>
                      </wp:positionH>
                      <wp:positionV relativeFrom="paragraph">
                        <wp:posOffset>-34290</wp:posOffset>
                      </wp:positionV>
                      <wp:extent cx="67310" cy="5080"/>
                      <wp:effectExtent l="0" t="0" r="0" b="0"/>
                      <wp:wrapNone/>
                      <wp:docPr id="77" name="Group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310" cy="5080"/>
                                <a:chOff x="0" y="0"/>
                                <a:chExt cx="67310" cy="508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2276"/>
                                  <a:ext cx="673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>
                                      <a:moveTo>
                                        <a:pt x="0" y="0"/>
                                      </a:moveTo>
                                      <a:lnTo>
                                        <a:pt x="67011" y="0"/>
                                      </a:lnTo>
                                    </a:path>
                                  </a:pathLst>
                                </a:custGeom>
                                <a:ln w="455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42CD1E" id="Group 77" o:spid="_x0000_s1026" style="position:absolute;margin-left:49.65pt;margin-top:-2.7pt;width:5.3pt;height:.4pt;z-index:-251671040;mso-wrap-distance-left:0;mso-wrap-distance-right:0" coordsize="6731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">
                      <v:shape id="Graphic 78" o:spid="_x0000_s1027" style="position:absolute;top:2276;width:67310;height:1270;visibility:visible;mso-wrap-style:square;v-text-anchor:top" coordsize="67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" path="m,l67011,e" filled="f" strokeweight=".126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  <w:w w:val="105"/>
                <w:sz w:val="17"/>
              </w:rPr>
              <w:t>5</w:t>
            </w:r>
            <w:r>
              <w:rPr>
                <w:sz w:val="17"/>
              </w:rPr>
              <w:tab/>
            </w:r>
            <w:r>
              <w:rPr>
                <w:spacing w:val="-10"/>
                <w:w w:val="105"/>
                <w:sz w:val="17"/>
              </w:rPr>
              <w:t>5</w:t>
            </w:r>
          </w:p>
          <w:p w14:paraId="17ECB3B1" w14:textId="77777777" w:rsidR="00F60673" w:rsidRDefault="00000000">
            <w:pPr>
              <w:pStyle w:val="TableParagraph"/>
              <w:spacing w:before="26" w:line="300" w:lineRule="exact"/>
              <w:ind w:left="75"/>
              <w:rPr>
                <w:position w:val="12"/>
                <w:sz w:val="18"/>
              </w:rPr>
            </w:pPr>
            <w:r>
              <w:rPr>
                <w:noProof/>
                <w:position w:val="12"/>
                <w:sz w:val="18"/>
              </w:rPr>
              <mc:AlternateContent>
                <mc:Choice Requires="wpg">
                  <w:drawing>
                    <wp:anchor distT="0" distB="0" distL="0" distR="0" simplePos="0" relativeHeight="251646464" behindDoc="1" locked="0" layoutInCell="1" allowOverlap="1" wp14:anchorId="2B5FEDCB" wp14:editId="1A324BEE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174625</wp:posOffset>
                      </wp:positionV>
                      <wp:extent cx="961390" cy="51435"/>
                      <wp:effectExtent l="0" t="0" r="0" b="0"/>
                      <wp:wrapNone/>
                      <wp:docPr id="79" name="Group 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1390" cy="51435"/>
                                <a:chOff x="0" y="0"/>
                                <a:chExt cx="961390" cy="5143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725148" y="2367"/>
                                  <a:ext cx="2362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">
                                      <a:moveTo>
                                        <a:pt x="0" y="0"/>
                                      </a:moveTo>
                                      <a:lnTo>
                                        <a:pt x="236154" y="0"/>
                                      </a:lnTo>
                                    </a:path>
                                  </a:pathLst>
                                </a:custGeom>
                                <a:ln w="47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45551"/>
                                  <a:ext cx="706120" cy="5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06120" h="5715">
                                      <a:moveTo>
                                        <a:pt x="70580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15"/>
                                      </a:lnTo>
                                      <a:lnTo>
                                        <a:pt x="705802" y="5715"/>
                                      </a:lnTo>
                                      <a:lnTo>
                                        <a:pt x="70580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8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5CB861" id="Group 79" o:spid="_x0000_s1026" style="position:absolute;margin-left:4.05pt;margin-top:13.75pt;width:75.7pt;height:4.05pt;z-index:-251670016;mso-wrap-distance-left:0;mso-wrap-distance-right:0" coordsize="9613,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">
                      <v:shape id="Graphic 80" o:spid="_x0000_s1027" style="position:absolute;left:7251;top:23;width:2362;height:13;visibility:visible;mso-wrap-style:square;v-text-anchor:top" coordsize="236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" path="m,l236154,e" filled="f" strokeweight=".1315mm">
                        <v:path arrowok="t"/>
                      </v:shape>
                      <v:shape id="Graphic 81" o:spid="_x0000_s1028" style="position:absolute;top:455;width:7061;height:57;visibility:visible;mso-wrap-style:square;v-text-anchor:top" coordsize="706120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" path="m705802,l,,,5715r705802,l705802,xe" fillcolor="#0078d3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78D3"/>
                <w:sz w:val="19"/>
              </w:rPr>
              <w:t>But</w:t>
            </w:r>
            <w:r>
              <w:rPr>
                <w:color w:val="0078D3"/>
                <w:spacing w:val="-1"/>
                <w:sz w:val="19"/>
              </w:rPr>
              <w:t xml:space="preserve"> </w:t>
            </w:r>
            <w:r>
              <w:rPr>
                <w:color w:val="0078D3"/>
                <w:sz w:val="19"/>
              </w:rPr>
              <w:t>gradient</w:t>
            </w:r>
            <w:r>
              <w:rPr>
                <w:color w:val="0078D3"/>
                <w:spacing w:val="-1"/>
                <w:sz w:val="19"/>
              </w:rPr>
              <w:t xml:space="preserve"> </w:t>
            </w:r>
            <w:r>
              <w:rPr>
                <w:color w:val="0078D3"/>
                <w:sz w:val="19"/>
              </w:rPr>
              <w:t>=</w:t>
            </w:r>
            <w:r>
              <w:rPr>
                <w:color w:val="0078D3"/>
                <w:spacing w:val="-5"/>
                <w:sz w:val="19"/>
              </w:rPr>
              <w:t xml:space="preserve"> </w:t>
            </w:r>
            <w:r>
              <w:rPr>
                <w:i/>
                <w:position w:val="12"/>
                <w:sz w:val="18"/>
              </w:rPr>
              <w:t>k</w:t>
            </w:r>
            <w:r>
              <w:rPr>
                <w:i/>
                <w:spacing w:val="9"/>
                <w:position w:val="12"/>
                <w:sz w:val="18"/>
              </w:rPr>
              <w:t xml:space="preserve"> </w:t>
            </w:r>
            <w:r>
              <w:rPr>
                <w:rFonts w:ascii="Symbol" w:hAnsi="Symbol"/>
                <w:position w:val="12"/>
                <w:sz w:val="18"/>
              </w:rPr>
              <w:t></w:t>
            </w:r>
            <w:r>
              <w:rPr>
                <w:spacing w:val="-10"/>
                <w:position w:val="12"/>
                <w:sz w:val="18"/>
              </w:rPr>
              <w:t xml:space="preserve"> </w:t>
            </w:r>
            <w:r>
              <w:rPr>
                <w:position w:val="12"/>
                <w:sz w:val="18"/>
              </w:rPr>
              <w:t>5</w:t>
            </w:r>
            <w:r>
              <w:rPr>
                <w:spacing w:val="6"/>
                <w:position w:val="12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i/>
                <w:position w:val="12"/>
                <w:sz w:val="18"/>
              </w:rPr>
              <w:t>k</w:t>
            </w:r>
            <w:r>
              <w:rPr>
                <w:i/>
                <w:spacing w:val="9"/>
                <w:position w:val="12"/>
                <w:sz w:val="18"/>
              </w:rPr>
              <w:t xml:space="preserve"> </w:t>
            </w:r>
            <w:r>
              <w:rPr>
                <w:rFonts w:ascii="Symbol" w:hAnsi="Symbol"/>
                <w:position w:val="12"/>
                <w:sz w:val="18"/>
              </w:rPr>
              <w:t></w:t>
            </w:r>
            <w:r>
              <w:rPr>
                <w:spacing w:val="-10"/>
                <w:position w:val="12"/>
                <w:sz w:val="18"/>
              </w:rPr>
              <w:t xml:space="preserve"> 5</w:t>
            </w:r>
          </w:p>
          <w:p w14:paraId="6EB648B7" w14:textId="77777777" w:rsidR="00F60673" w:rsidRDefault="00000000">
            <w:pPr>
              <w:pStyle w:val="TableParagraph"/>
              <w:tabs>
                <w:tab w:val="left" w:pos="1921"/>
              </w:tabs>
              <w:spacing w:line="178" w:lineRule="exact"/>
              <w:ind w:left="122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47488" behindDoc="1" locked="0" layoutInCell="1" allowOverlap="1" wp14:anchorId="1697B25E" wp14:editId="54A28FDF">
                      <wp:simplePos x="0" y="0"/>
                      <wp:positionH relativeFrom="column">
                        <wp:posOffset>1132840</wp:posOffset>
                      </wp:positionH>
                      <wp:positionV relativeFrom="paragraph">
                        <wp:posOffset>-31115</wp:posOffset>
                      </wp:positionV>
                      <wp:extent cx="236220" cy="5080"/>
                      <wp:effectExtent l="0" t="0" r="0" b="0"/>
                      <wp:wrapNone/>
                      <wp:docPr id="82" name="Group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220" cy="5080"/>
                                <a:chOff x="0" y="0"/>
                                <a:chExt cx="236220" cy="508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2367"/>
                                  <a:ext cx="2362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">
                                      <a:moveTo>
                                        <a:pt x="0" y="0"/>
                                      </a:moveTo>
                                      <a:lnTo>
                                        <a:pt x="236159" y="0"/>
                                      </a:lnTo>
                                    </a:path>
                                  </a:pathLst>
                                </a:custGeom>
                                <a:ln w="47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D44EC9" id="Group 82" o:spid="_x0000_s1026" style="position:absolute;margin-left:89.2pt;margin-top:-2.45pt;width:18.6pt;height:.4pt;z-index:-251668992;mso-wrap-distance-left:0;mso-wrap-distance-right:0" coordsize="23622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">
                      <v:shape id="Graphic 83" o:spid="_x0000_s1027" style="position:absolute;top:2367;width:236220;height:1270;visibility:visible;mso-wrap-style:square;v-text-anchor:top" coordsize="236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" path="m,l236159,e" filled="f" strokeweight=".131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3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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2"/>
                <w:sz w:val="18"/>
              </w:rPr>
              <w:t>2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5</w:t>
            </w:r>
          </w:p>
          <w:p w14:paraId="62109641" w14:textId="77777777" w:rsidR="00F60673" w:rsidRDefault="00000000">
            <w:pPr>
              <w:pStyle w:val="TableParagraph"/>
              <w:spacing w:before="44" w:line="182" w:lineRule="auto"/>
              <w:ind w:left="1033"/>
              <w:rPr>
                <w:sz w:val="18"/>
              </w:rPr>
            </w:pPr>
            <w:r>
              <w:rPr>
                <w:color w:val="0078D3"/>
                <w:position w:val="-11"/>
                <w:sz w:val="19"/>
              </w:rPr>
              <w:t>=</w:t>
            </w:r>
            <w:r>
              <w:rPr>
                <w:color w:val="0078D3"/>
                <w:spacing w:val="-2"/>
                <w:position w:val="-11"/>
                <w:sz w:val="19"/>
              </w:rPr>
              <w:t xml:space="preserve"> </w:t>
            </w:r>
            <w:r>
              <w:rPr>
                <w:i/>
                <w:sz w:val="18"/>
              </w:rPr>
              <w:t>k</w:t>
            </w:r>
            <w:r>
              <w:rPr>
                <w:i/>
                <w:spacing w:val="8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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rFonts w:ascii="Symbol" w:hAnsi="Symbol"/>
                <w:position w:val="-10"/>
                <w:sz w:val="18"/>
              </w:rPr>
              <w:t></w:t>
            </w:r>
            <w:r>
              <w:rPr>
                <w:spacing w:val="10"/>
                <w:position w:val="-10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2</w:t>
            </w:r>
          </w:p>
          <w:p w14:paraId="31612C88" w14:textId="77777777" w:rsidR="00F60673" w:rsidRDefault="00000000">
            <w:pPr>
              <w:pStyle w:val="TableParagraph"/>
              <w:tabs>
                <w:tab w:val="left" w:pos="1749"/>
              </w:tabs>
              <w:spacing w:line="169" w:lineRule="exact"/>
              <w:ind w:left="1319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3</w:t>
            </w:r>
          </w:p>
          <w:p w14:paraId="77F62CFA" w14:textId="77777777" w:rsidR="00F60673" w:rsidRDefault="00000000">
            <w:pPr>
              <w:pStyle w:val="TableParagraph"/>
              <w:tabs>
                <w:tab w:val="left" w:pos="1081"/>
              </w:tabs>
              <w:spacing w:before="45"/>
              <w:ind w:left="75"/>
              <w:rPr>
                <w:sz w:val="19"/>
              </w:rPr>
            </w:pPr>
            <w:r>
              <w:rPr>
                <w:color w:val="0078D3"/>
                <w:sz w:val="19"/>
                <w:u w:val="single" w:color="0078D3"/>
              </w:rPr>
              <w:tab/>
            </w:r>
            <w:r>
              <w:rPr>
                <w:color w:val="0078D3"/>
                <w:spacing w:val="-5"/>
                <w:sz w:val="19"/>
                <w:u w:val="single" w:color="0078D3"/>
              </w:rPr>
              <w:t>K=3</w:t>
            </w:r>
          </w:p>
        </w:tc>
        <w:tc>
          <w:tcPr>
            <w:tcW w:w="931" w:type="dxa"/>
          </w:tcPr>
          <w:p w14:paraId="3A286F47" w14:textId="77777777" w:rsidR="00F60673" w:rsidRDefault="00F60673">
            <w:pPr>
              <w:pStyle w:val="TableParagraph"/>
              <w:rPr>
                <w:sz w:val="16"/>
              </w:rPr>
            </w:pPr>
          </w:p>
        </w:tc>
      </w:tr>
    </w:tbl>
    <w:p w14:paraId="423E7BEC" w14:textId="77777777" w:rsidR="00F60673" w:rsidRDefault="00F60673">
      <w:pPr>
        <w:pStyle w:val="TableParagraph"/>
        <w:rPr>
          <w:sz w:val="16"/>
        </w:rPr>
        <w:sectPr w:rsidR="00F60673">
          <w:pgSz w:w="12240" w:h="15840"/>
          <w:pgMar w:top="1820" w:right="0" w:bottom="280" w:left="360" w:header="720" w:footer="720" w:gutter="0"/>
          <w:cols w:space="720"/>
        </w:sectPr>
      </w:pPr>
    </w:p>
    <w:p w14:paraId="7224EA78" w14:textId="77777777" w:rsidR="00F60673" w:rsidRDefault="00000000">
      <w:pPr>
        <w:pStyle w:val="BodyText"/>
        <w:rPr>
          <w:rFonts w:ascii="Comic Sans MS"/>
          <w:sz w:val="20"/>
        </w:rPr>
      </w:pPr>
      <w:r>
        <w:rPr>
          <w:rFonts w:ascii="Comic Sans MS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48512" behindDoc="1" locked="0" layoutInCell="1" allowOverlap="1" wp14:anchorId="7B76420A" wp14:editId="02D06648">
                <wp:simplePos x="0" y="0"/>
                <wp:positionH relativeFrom="page">
                  <wp:posOffset>5356225</wp:posOffset>
                </wp:positionH>
                <wp:positionV relativeFrom="page">
                  <wp:posOffset>1313180</wp:posOffset>
                </wp:positionV>
                <wp:extent cx="2416175" cy="7433945"/>
                <wp:effectExtent l="0" t="0" r="0" b="0"/>
                <wp:wrapNone/>
                <wp:docPr id="84" name="Graphic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7433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6175" h="7433945">
                              <a:moveTo>
                                <a:pt x="2416175" y="0"/>
                              </a:moveTo>
                              <a:lnTo>
                                <a:pt x="0" y="0"/>
                              </a:lnTo>
                              <a:lnTo>
                                <a:pt x="0" y="7433945"/>
                              </a:lnTo>
                              <a:lnTo>
                                <a:pt x="2416175" y="7433945"/>
                              </a:lnTo>
                              <a:lnTo>
                                <a:pt x="2416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0996A" id="Graphic 84" o:spid="_x0000_s1026" style="position:absolute;margin-left:421.75pt;margin-top:103.4pt;width:190.25pt;height:585.35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6175,743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" path="m2416175,l,,,7433945r2416175,l2416175,xe" fillcolor="#f1f1f1" stroked="f">
                <v:path arrowok="t"/>
                <w10:wrap anchorx="page" anchory="page"/>
              </v:shape>
            </w:pict>
          </mc:Fallback>
        </mc:AlternateContent>
      </w:r>
    </w:p>
    <w:p w14:paraId="0D43E05A" w14:textId="77777777" w:rsidR="00F60673" w:rsidRDefault="00F60673">
      <w:pPr>
        <w:pStyle w:val="BodyText"/>
        <w:spacing w:before="116"/>
        <w:rPr>
          <w:rFonts w:ascii="Comic Sans MS"/>
          <w:sz w:val="20"/>
        </w:rPr>
      </w:pPr>
    </w:p>
    <w:tbl>
      <w:tblPr>
        <w:tblW w:w="0" w:type="auto"/>
        <w:tblInd w:w="3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6350"/>
        <w:gridCol w:w="931"/>
      </w:tblGrid>
      <w:tr w:rsidR="00F60673" w14:paraId="737A218F" w14:textId="77777777">
        <w:trPr>
          <w:trHeight w:val="2255"/>
        </w:trPr>
        <w:tc>
          <w:tcPr>
            <w:tcW w:w="351" w:type="dxa"/>
          </w:tcPr>
          <w:p w14:paraId="00029FC3" w14:textId="77777777" w:rsidR="00F60673" w:rsidRDefault="00000000">
            <w:pPr>
              <w:pStyle w:val="TableParagraph"/>
              <w:spacing w:line="215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6350" w:type="dxa"/>
          </w:tcPr>
          <w:p w14:paraId="7FB79EC1" w14:textId="77777777" w:rsidR="00F60673" w:rsidRDefault="00F60673">
            <w:pPr>
              <w:pStyle w:val="TableParagraph"/>
              <w:spacing w:before="1"/>
              <w:rPr>
                <w:rFonts w:ascii="Comic Sans MS"/>
                <w:b/>
                <w:sz w:val="16"/>
              </w:rPr>
            </w:pPr>
          </w:p>
          <w:p w14:paraId="425244AE" w14:textId="77777777" w:rsidR="00F60673" w:rsidRDefault="00000000">
            <w:pPr>
              <w:pStyle w:val="TableParagraph"/>
              <w:spacing w:line="20" w:lineRule="exact"/>
              <w:ind w:left="250"/>
              <w:rPr>
                <w:rFonts w:ascii="Comic Sans MS"/>
                <w:sz w:val="2"/>
              </w:rPr>
            </w:pPr>
            <w:r>
              <w:rPr>
                <w:rFonts w:ascii="Comic Sans M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F09A52" wp14:editId="1C5CFE2E">
                      <wp:extent cx="456565" cy="7620"/>
                      <wp:effectExtent l="0" t="0" r="0" b="0"/>
                      <wp:docPr id="85" name="Group 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6565" cy="7620"/>
                                <a:chOff x="0" y="0"/>
                                <a:chExt cx="456565" cy="7620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45656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6565" h="7620">
                                      <a:moveTo>
                                        <a:pt x="4562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02"/>
                                      </a:lnTo>
                                      <a:lnTo>
                                        <a:pt x="456247" y="7302"/>
                                      </a:lnTo>
                                      <a:lnTo>
                                        <a:pt x="4562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8E2F5E" id="Group 85" o:spid="_x0000_s1026" style="width:35.95pt;height:.6pt;mso-position-horizontal-relative:char;mso-position-vertical-relative:line" coordsize="45656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">
                      <v:shape id="Graphic 86" o:spid="_x0000_s1027" style="position:absolute;width:456565;height:7620;visibility:visible;mso-wrap-style:square;v-text-anchor:top" coordsize="45656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" path="m456247,l,,,7302r456247,l45624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921A47F" w14:textId="77777777" w:rsidR="00F60673" w:rsidRDefault="00000000">
            <w:pPr>
              <w:pStyle w:val="TableParagraph"/>
              <w:spacing w:before="6" w:line="241" w:lineRule="exact"/>
              <w:ind w:left="75"/>
              <w:rPr>
                <w:rFonts w:ascii="Cambria Math" w:hAnsi="Cambria Math"/>
                <w:sz w:val="19"/>
              </w:rPr>
            </w:pPr>
            <w:r>
              <w:rPr>
                <w:w w:val="105"/>
                <w:sz w:val="19"/>
              </w:rPr>
              <w:t>.</w:t>
            </w:r>
            <w:r>
              <w:rPr>
                <w:rFonts w:ascii="Cambria Math" w:hAnsi="Cambria Math"/>
                <w:w w:val="105"/>
                <w:position w:val="-2"/>
                <w:sz w:val="19"/>
              </w:rPr>
              <w:t>√</w:t>
            </w:r>
            <w:r>
              <w:rPr>
                <w:rFonts w:ascii="Cambria Math" w:hAnsi="Cambria Math"/>
                <w:w w:val="105"/>
                <w:sz w:val="19"/>
              </w:rPr>
              <w:t>13</w:t>
            </w:r>
            <w:r>
              <w:rPr>
                <w:rFonts w:ascii="Cambria Math" w:hAnsi="Cambria Math"/>
                <w:w w:val="105"/>
                <w:sz w:val="19"/>
                <w:vertAlign w:val="superscript"/>
              </w:rPr>
              <w:t>2</w:t>
            </w:r>
            <w:r>
              <w:rPr>
                <w:rFonts w:ascii="Cambria Math" w:hAnsi="Cambria Math"/>
                <w:spacing w:val="2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>−</w:t>
            </w:r>
            <w:r>
              <w:rPr>
                <w:rFonts w:ascii="Cambria Math" w:hAnsi="Cambria Math"/>
                <w:spacing w:val="-4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>5</w:t>
            </w:r>
            <w:r>
              <w:rPr>
                <w:rFonts w:ascii="Cambria Math" w:hAnsi="Cambria Math"/>
                <w:w w:val="105"/>
                <w:sz w:val="19"/>
                <w:vertAlign w:val="superscript"/>
              </w:rPr>
              <w:t>2</w:t>
            </w:r>
            <w:r>
              <w:rPr>
                <w:rFonts w:ascii="Cambria Math" w:hAnsi="Cambria Math"/>
                <w:spacing w:val="13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>=</w:t>
            </w:r>
            <w:r>
              <w:rPr>
                <w:rFonts w:ascii="Cambria Math" w:hAnsi="Cambria Math"/>
                <w:spacing w:val="7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spacing w:val="-5"/>
                <w:w w:val="105"/>
                <w:sz w:val="19"/>
              </w:rPr>
              <w:t>12</w:t>
            </w:r>
          </w:p>
          <w:p w14:paraId="4AB07B72" w14:textId="77777777" w:rsidR="00F60673" w:rsidRDefault="00000000">
            <w:pPr>
              <w:pStyle w:val="TableParagraph"/>
              <w:spacing w:line="172" w:lineRule="exact"/>
              <w:ind w:right="5171"/>
              <w:jc w:val="right"/>
              <w:rPr>
                <w:rFonts w:ascii="Cambria Math"/>
                <w:position w:val="13"/>
                <w:sz w:val="13"/>
              </w:rPr>
            </w:pPr>
            <w:r>
              <w:rPr>
                <w:w w:val="105"/>
                <w:position w:val="2"/>
                <w:sz w:val="19"/>
              </w:rPr>
              <w:t>2</w:t>
            </w:r>
            <w:r>
              <w:rPr>
                <w:rFonts w:ascii="Cambria Math"/>
                <w:w w:val="105"/>
                <w:sz w:val="19"/>
              </w:rPr>
              <w:t>(</w:t>
            </w:r>
            <w:r>
              <w:rPr>
                <w:rFonts w:ascii="Cambria Math"/>
                <w:w w:val="105"/>
                <w:position w:val="13"/>
                <w:sz w:val="13"/>
              </w:rPr>
              <w:t>12</w:t>
            </w:r>
            <w:r>
              <w:rPr>
                <w:rFonts w:ascii="Cambria Math"/>
                <w:spacing w:val="37"/>
                <w:w w:val="105"/>
                <w:position w:val="13"/>
                <w:sz w:val="13"/>
              </w:rPr>
              <w:t xml:space="preserve">  </w:t>
            </w:r>
            <w:r>
              <w:rPr>
                <w:rFonts w:ascii="Cambria Math"/>
                <w:w w:val="105"/>
                <w:position w:val="2"/>
                <w:sz w:val="19"/>
              </w:rPr>
              <w:t>+</w:t>
            </w:r>
            <w:r>
              <w:rPr>
                <w:rFonts w:ascii="Cambria Math"/>
                <w:spacing w:val="-1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/>
                <w:w w:val="105"/>
                <w:position w:val="2"/>
                <w:sz w:val="19"/>
              </w:rPr>
              <w:t>3</w:t>
            </w:r>
            <w:r>
              <w:rPr>
                <w:rFonts w:ascii="Cambria Math"/>
                <w:spacing w:val="-12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/>
                <w:spacing w:val="-5"/>
                <w:w w:val="105"/>
                <w:sz w:val="19"/>
              </w:rPr>
              <w:t>(</w:t>
            </w:r>
            <w:r>
              <w:rPr>
                <w:rFonts w:ascii="Cambria Math"/>
                <w:spacing w:val="-5"/>
                <w:w w:val="105"/>
                <w:position w:val="13"/>
                <w:sz w:val="13"/>
              </w:rPr>
              <w:t>12</w:t>
            </w:r>
          </w:p>
          <w:p w14:paraId="6F7CA00C" w14:textId="77777777" w:rsidR="00F60673" w:rsidRDefault="00000000">
            <w:pPr>
              <w:pStyle w:val="TableParagraph"/>
              <w:tabs>
                <w:tab w:val="left" w:pos="977"/>
              </w:tabs>
              <w:spacing w:line="20" w:lineRule="exact"/>
              <w:ind w:left="268"/>
              <w:rPr>
                <w:rFonts w:ascii="Comic Sans MS"/>
                <w:sz w:val="2"/>
              </w:rPr>
            </w:pPr>
            <w:r>
              <w:rPr>
                <w:rFonts w:ascii="Comic Sans M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68FF2A5" wp14:editId="4B5C65CE">
                      <wp:extent cx="97790" cy="7620"/>
                      <wp:effectExtent l="0" t="0" r="0" b="0"/>
                      <wp:docPr id="87" name="Group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790" cy="7620"/>
                                <a:chOff x="0" y="0"/>
                                <a:chExt cx="97790" cy="762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0"/>
                                  <a:ext cx="977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">
                                      <a:moveTo>
                                        <a:pt x="97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97472" y="7620"/>
                                      </a:lnTo>
                                      <a:lnTo>
                                        <a:pt x="97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AC5988" id="Group 87" o:spid="_x0000_s1026" style="width:7.7pt;height:.6pt;mso-position-horizontal-relative:char;mso-position-vertical-relative:line" coordsize="977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">
                      <v:shape id="Graphic 88" o:spid="_x0000_s1027" style="position:absolute;width:97790;height:7620;visibility:visible;mso-wrap-style:square;v-text-anchor:top" coordsize="977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" path="m97472,l,,,7620r97472,l9747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omic Sans MS"/>
                <w:sz w:val="2"/>
              </w:rPr>
              <w:tab/>
            </w:r>
            <w:r>
              <w:rPr>
                <w:rFonts w:ascii="Comic Sans M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2BA5CB7" wp14:editId="328399E5">
                      <wp:extent cx="97790" cy="7620"/>
                      <wp:effectExtent l="0" t="0" r="0" b="0"/>
                      <wp:docPr id="89" name="Group 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790" cy="7620"/>
                                <a:chOff x="0" y="0"/>
                                <a:chExt cx="97790" cy="7620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977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">
                                      <a:moveTo>
                                        <a:pt x="97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97472" y="7620"/>
                                      </a:lnTo>
                                      <a:lnTo>
                                        <a:pt x="97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CF7DA1" id="Group 89" o:spid="_x0000_s1026" style="width:7.7pt;height:.6pt;mso-position-horizontal-relative:char;mso-position-vertical-relative:line" coordsize="977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">
                      <v:shape id="Graphic 90" o:spid="_x0000_s1027" style="position:absolute;width:97790;height:7620;visibility:visible;mso-wrap-style:square;v-text-anchor:top" coordsize="977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" path="m97472,l,,,7620r97472,l97472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B14F22F" w14:textId="77777777" w:rsidR="00F60673" w:rsidRDefault="00000000">
            <w:pPr>
              <w:pStyle w:val="TableParagraph"/>
              <w:tabs>
                <w:tab w:val="left" w:pos="670"/>
              </w:tabs>
              <w:spacing w:line="141" w:lineRule="exact"/>
              <w:ind w:right="5077"/>
              <w:jc w:val="right"/>
              <w:rPr>
                <w:rFonts w:ascii="Cambria Math"/>
                <w:position w:val="8"/>
                <w:sz w:val="19"/>
              </w:rPr>
            </w:pPr>
            <w:r>
              <w:rPr>
                <w:rFonts w:ascii="Cambria Math"/>
                <w:w w:val="110"/>
                <w:sz w:val="13"/>
              </w:rPr>
              <w:t>5</w:t>
            </w:r>
            <w:r>
              <w:rPr>
                <w:rFonts w:ascii="Cambria Math"/>
                <w:spacing w:val="3"/>
                <w:w w:val="110"/>
                <w:sz w:val="13"/>
              </w:rPr>
              <w:t xml:space="preserve"> </w:t>
            </w:r>
            <w:r>
              <w:rPr>
                <w:rFonts w:ascii="Cambria Math"/>
                <w:spacing w:val="-10"/>
                <w:w w:val="110"/>
                <w:position w:val="8"/>
                <w:sz w:val="19"/>
              </w:rPr>
              <w:t>)</w:t>
            </w:r>
            <w:r>
              <w:rPr>
                <w:rFonts w:ascii="Cambria Math"/>
                <w:position w:val="8"/>
                <w:sz w:val="19"/>
              </w:rPr>
              <w:tab/>
            </w:r>
            <w:r>
              <w:rPr>
                <w:rFonts w:ascii="Cambria Math"/>
                <w:spacing w:val="-5"/>
                <w:w w:val="110"/>
                <w:sz w:val="13"/>
              </w:rPr>
              <w:t>13</w:t>
            </w:r>
            <w:r>
              <w:rPr>
                <w:rFonts w:ascii="Cambria Math"/>
                <w:spacing w:val="-5"/>
                <w:w w:val="110"/>
                <w:position w:val="8"/>
                <w:sz w:val="19"/>
              </w:rPr>
              <w:t>)</w:t>
            </w:r>
          </w:p>
          <w:p w14:paraId="0D9BB870" w14:textId="77777777" w:rsidR="00F60673" w:rsidRDefault="00000000">
            <w:pPr>
              <w:pStyle w:val="TableParagraph"/>
              <w:spacing w:before="12" w:line="141" w:lineRule="auto"/>
              <w:ind w:left="75"/>
              <w:rPr>
                <w:rFonts w:ascii="Cambria Math"/>
                <w:sz w:val="13"/>
              </w:rPr>
            </w:pPr>
            <w:r>
              <w:rPr>
                <w:w w:val="105"/>
                <w:position w:val="-10"/>
                <w:sz w:val="19"/>
              </w:rPr>
              <w:t>.</w:t>
            </w:r>
            <w:r>
              <w:rPr>
                <w:rFonts w:ascii="Cambria Math"/>
                <w:w w:val="105"/>
                <w:position w:val="-10"/>
                <w:sz w:val="19"/>
              </w:rPr>
              <w:t>=</w:t>
            </w:r>
            <w:r>
              <w:rPr>
                <w:rFonts w:ascii="Cambria Math"/>
                <w:spacing w:val="4"/>
                <w:w w:val="105"/>
                <w:position w:val="-10"/>
                <w:sz w:val="19"/>
              </w:rPr>
              <w:t xml:space="preserve"> </w:t>
            </w:r>
            <w:r>
              <w:rPr>
                <w:rFonts w:ascii="Cambria Math"/>
                <w:w w:val="105"/>
                <w:sz w:val="13"/>
              </w:rPr>
              <w:t>24</w:t>
            </w:r>
            <w:r>
              <w:rPr>
                <w:rFonts w:ascii="Cambria Math"/>
                <w:spacing w:val="7"/>
                <w:w w:val="105"/>
                <w:sz w:val="13"/>
              </w:rPr>
              <w:t xml:space="preserve"> </w:t>
            </w:r>
            <w:r>
              <w:rPr>
                <w:rFonts w:ascii="Cambria Math"/>
                <w:w w:val="105"/>
                <w:position w:val="-10"/>
                <w:sz w:val="19"/>
              </w:rPr>
              <w:t>+</w:t>
            </w:r>
            <w:r>
              <w:rPr>
                <w:rFonts w:ascii="Cambria Math"/>
                <w:spacing w:val="-6"/>
                <w:w w:val="105"/>
                <w:position w:val="-10"/>
                <w:sz w:val="19"/>
              </w:rPr>
              <w:t xml:space="preserve"> </w:t>
            </w:r>
            <w:r>
              <w:rPr>
                <w:rFonts w:ascii="Cambria Math"/>
                <w:spacing w:val="-5"/>
                <w:w w:val="105"/>
                <w:sz w:val="13"/>
              </w:rPr>
              <w:t>36</w:t>
            </w:r>
          </w:p>
          <w:p w14:paraId="29FF5F7B" w14:textId="77777777" w:rsidR="00F60673" w:rsidRDefault="00000000">
            <w:pPr>
              <w:pStyle w:val="TableParagraph"/>
              <w:tabs>
                <w:tab w:val="left" w:pos="702"/>
              </w:tabs>
              <w:spacing w:line="129" w:lineRule="exact"/>
              <w:ind w:left="359"/>
              <w:rPr>
                <w:rFonts w:ascii="Cambria Math"/>
                <w:sz w:val="13"/>
              </w:rPr>
            </w:pP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49536" behindDoc="1" locked="0" layoutInCell="1" allowOverlap="1" wp14:anchorId="7DB3AF9E" wp14:editId="716540E6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-24765</wp:posOffset>
                      </wp:positionV>
                      <wp:extent cx="97790" cy="7620"/>
                      <wp:effectExtent l="0" t="0" r="0" b="0"/>
                      <wp:wrapNone/>
                      <wp:docPr id="91" name="Group 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790" cy="7620"/>
                                <a:chOff x="0" y="0"/>
                                <a:chExt cx="97790" cy="762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977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">
                                      <a:moveTo>
                                        <a:pt x="977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97790" y="7620"/>
                                      </a:lnTo>
                                      <a:lnTo>
                                        <a:pt x="977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93BA4C" id="Group 91" o:spid="_x0000_s1026" style="position:absolute;margin-left:16.3pt;margin-top:-1.95pt;width:7.7pt;height:.6pt;z-index:-251666944;mso-wrap-distance-left:0;mso-wrap-distance-right:0" coordsize="977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">
                      <v:shape id="Graphic 92" o:spid="_x0000_s1027" style="position:absolute;width:97790;height:7620;visibility:visible;mso-wrap-style:square;v-text-anchor:top" coordsize="977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" path="m97790,l,,,7620r97790,l9779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50560" behindDoc="1" locked="0" layoutInCell="1" allowOverlap="1" wp14:anchorId="5477A52D" wp14:editId="0D087F4D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-24765</wp:posOffset>
                      </wp:positionV>
                      <wp:extent cx="97790" cy="7620"/>
                      <wp:effectExtent l="0" t="0" r="0" b="0"/>
                      <wp:wrapNone/>
                      <wp:docPr id="93" name="Group 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790" cy="7620"/>
                                <a:chOff x="0" y="0"/>
                                <a:chExt cx="97790" cy="762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0"/>
                                  <a:ext cx="977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">
                                      <a:moveTo>
                                        <a:pt x="977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97790" y="7620"/>
                                      </a:lnTo>
                                      <a:lnTo>
                                        <a:pt x="977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1843B0" id="Group 93" o:spid="_x0000_s1026" style="position:absolute;margin-left:35.4pt;margin-top:-1.95pt;width:7.7pt;height:.6pt;z-index:-251665920;mso-wrap-distance-left:0;mso-wrap-distance-right:0" coordsize="977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">
                      <v:shape id="Graphic 94" o:spid="_x0000_s1027" style="position:absolute;width:97790;height:7620;visibility:visible;mso-wrap-style:square;v-text-anchor:top" coordsize="977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" path="m97790,l,,,7620r97790,l9779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w w:val="105"/>
                <w:sz w:val="13"/>
              </w:rPr>
              <w:t>5</w:t>
            </w:r>
            <w:r>
              <w:rPr>
                <w:rFonts w:ascii="Cambria Math"/>
                <w:sz w:val="13"/>
              </w:rPr>
              <w:tab/>
            </w:r>
            <w:r>
              <w:rPr>
                <w:rFonts w:ascii="Cambria Math"/>
                <w:spacing w:val="-5"/>
                <w:w w:val="105"/>
                <w:sz w:val="13"/>
              </w:rPr>
              <w:t>13</w:t>
            </w:r>
          </w:p>
          <w:p w14:paraId="44FEAD67" w14:textId="77777777" w:rsidR="00F60673" w:rsidRDefault="00000000">
            <w:pPr>
              <w:pStyle w:val="TableParagraph"/>
              <w:spacing w:before="10" w:line="136" w:lineRule="auto"/>
              <w:ind w:left="75"/>
              <w:rPr>
                <w:rFonts w:ascii="Cambria Math"/>
                <w:sz w:val="13"/>
              </w:rPr>
            </w:pPr>
            <w:r>
              <w:rPr>
                <w:w w:val="105"/>
                <w:position w:val="-10"/>
                <w:sz w:val="19"/>
              </w:rPr>
              <w:t>.</w:t>
            </w:r>
            <w:r>
              <w:rPr>
                <w:rFonts w:ascii="Cambria Math"/>
                <w:w w:val="105"/>
                <w:position w:val="-10"/>
                <w:sz w:val="19"/>
              </w:rPr>
              <w:t>=</w:t>
            </w:r>
            <w:r>
              <w:rPr>
                <w:rFonts w:ascii="Cambria Math"/>
                <w:spacing w:val="1"/>
                <w:w w:val="105"/>
                <w:position w:val="-10"/>
                <w:sz w:val="19"/>
              </w:rPr>
              <w:t xml:space="preserve"> </w:t>
            </w:r>
            <w:r>
              <w:rPr>
                <w:rFonts w:ascii="Cambria Math"/>
                <w:spacing w:val="-5"/>
                <w:w w:val="105"/>
                <w:sz w:val="13"/>
              </w:rPr>
              <w:t>492</w:t>
            </w:r>
          </w:p>
          <w:p w14:paraId="794F1956" w14:textId="77777777" w:rsidR="00F60673" w:rsidRDefault="00000000">
            <w:pPr>
              <w:pStyle w:val="TableParagraph"/>
              <w:spacing w:line="135" w:lineRule="exact"/>
              <w:ind w:left="356"/>
              <w:rPr>
                <w:rFonts w:ascii="Cambria Math"/>
                <w:sz w:val="13"/>
              </w:rPr>
            </w:pP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51584" behindDoc="1" locked="0" layoutInCell="1" allowOverlap="1" wp14:anchorId="1A08592F" wp14:editId="4D5219FE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-22860</wp:posOffset>
                      </wp:positionV>
                      <wp:extent cx="144780" cy="7620"/>
                      <wp:effectExtent l="0" t="0" r="0" b="0"/>
                      <wp:wrapNone/>
                      <wp:docPr id="95" name="Group 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780" cy="7620"/>
                                <a:chOff x="0" y="0"/>
                                <a:chExt cx="144780" cy="7620"/>
                              </a:xfrm>
                            </wpg:grpSpPr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0" y="0"/>
                                  <a:ext cx="14478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780" h="7620">
                                      <a:moveTo>
                                        <a:pt x="1447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02"/>
                                      </a:lnTo>
                                      <a:lnTo>
                                        <a:pt x="144780" y="7302"/>
                                      </a:lnTo>
                                      <a:lnTo>
                                        <a:pt x="144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0920AC" id="Group 95" o:spid="_x0000_s1026" style="position:absolute;margin-left:16.3pt;margin-top:-1.8pt;width:11.4pt;height:.6pt;z-index:-251664896;mso-wrap-distance-left:0;mso-wrap-distance-right:0" coordsize="14478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">
                      <v:shape id="Graphic 96" o:spid="_x0000_s1027" style="position:absolute;width:144780;height:7620;visibility:visible;mso-wrap-style:square;v-text-anchor:top" coordsize="1447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" path="m144780,l,,,7302r144780,l1447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5"/>
                <w:w w:val="105"/>
                <w:sz w:val="13"/>
              </w:rPr>
              <w:t>65</w:t>
            </w:r>
          </w:p>
          <w:p w14:paraId="6A8BFF09" w14:textId="77777777" w:rsidR="00F60673" w:rsidRDefault="00000000">
            <w:pPr>
              <w:pStyle w:val="TableParagraph"/>
              <w:spacing w:line="224" w:lineRule="exact"/>
              <w:ind w:left="75"/>
              <w:rPr>
                <w:rFonts w:ascii="Cambria Math"/>
                <w:position w:val="11"/>
                <w:sz w:val="13"/>
              </w:rPr>
            </w:pPr>
            <w:r>
              <w:rPr>
                <w:w w:val="105"/>
                <w:sz w:val="19"/>
              </w:rPr>
              <w:t>.</w:t>
            </w:r>
            <w:r>
              <w:rPr>
                <w:rFonts w:ascii="Cambria Math"/>
                <w:w w:val="105"/>
                <w:sz w:val="19"/>
              </w:rPr>
              <w:t>.</w:t>
            </w:r>
            <w:r>
              <w:rPr>
                <w:rFonts w:ascii="Cambria Math"/>
                <w:spacing w:val="-14"/>
                <w:w w:val="105"/>
                <w:sz w:val="19"/>
              </w:rPr>
              <w:t xml:space="preserve"> </w:t>
            </w:r>
            <w:r>
              <w:rPr>
                <w:rFonts w:ascii="Cambria Math"/>
                <w:w w:val="105"/>
                <w:sz w:val="19"/>
              </w:rPr>
              <w:t>=</w:t>
            </w:r>
            <w:r>
              <w:rPr>
                <w:rFonts w:ascii="Cambria Math"/>
                <w:spacing w:val="3"/>
                <w:w w:val="105"/>
                <w:sz w:val="19"/>
              </w:rPr>
              <w:t xml:space="preserve"> </w:t>
            </w:r>
            <w:r>
              <w:rPr>
                <w:rFonts w:ascii="Cambria Math"/>
                <w:w w:val="105"/>
                <w:sz w:val="19"/>
              </w:rPr>
              <w:t>7</w:t>
            </w:r>
            <w:r>
              <w:rPr>
                <w:rFonts w:ascii="Cambria Math"/>
                <w:spacing w:val="22"/>
                <w:w w:val="105"/>
                <w:sz w:val="19"/>
              </w:rPr>
              <w:t xml:space="preserve"> </w:t>
            </w:r>
            <w:r>
              <w:rPr>
                <w:rFonts w:ascii="Cambria Math"/>
                <w:spacing w:val="-5"/>
                <w:w w:val="105"/>
                <w:position w:val="11"/>
                <w:sz w:val="13"/>
              </w:rPr>
              <w:t>37</w:t>
            </w:r>
          </w:p>
          <w:p w14:paraId="17C3F3C8" w14:textId="77777777" w:rsidR="00F60673" w:rsidRDefault="00000000">
            <w:pPr>
              <w:pStyle w:val="TableParagraph"/>
              <w:spacing w:line="118" w:lineRule="exact"/>
              <w:ind w:left="572"/>
              <w:rPr>
                <w:rFonts w:ascii="Cambria Math"/>
                <w:sz w:val="13"/>
              </w:rPr>
            </w:pP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52608" behindDoc="1" locked="0" layoutInCell="1" allowOverlap="1" wp14:anchorId="61BC0EC5" wp14:editId="068F922F">
                      <wp:simplePos x="0" y="0"/>
                      <wp:positionH relativeFrom="column">
                        <wp:posOffset>367030</wp:posOffset>
                      </wp:positionH>
                      <wp:positionV relativeFrom="paragraph">
                        <wp:posOffset>-43815</wp:posOffset>
                      </wp:positionV>
                      <wp:extent cx="97790" cy="7620"/>
                      <wp:effectExtent l="0" t="0" r="0" b="0"/>
                      <wp:wrapNone/>
                      <wp:docPr id="97" name="Group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790" cy="7620"/>
                                <a:chOff x="0" y="0"/>
                                <a:chExt cx="97790" cy="7620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977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7790" h="7620">
                                      <a:moveTo>
                                        <a:pt x="974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97472" y="7620"/>
                                      </a:lnTo>
                                      <a:lnTo>
                                        <a:pt x="974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8047D3" id="Group 97" o:spid="_x0000_s1026" style="position:absolute;margin-left:28.9pt;margin-top:-3.45pt;width:7.7pt;height:.6pt;z-index:-251663872;mso-wrap-distance-left:0;mso-wrap-distance-right:0" coordsize="977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">
                      <v:shape id="Graphic 98" o:spid="_x0000_s1027" style="position:absolute;width:97790;height:7620;visibility:visible;mso-wrap-style:square;v-text-anchor:top" coordsize="977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" path="m97472,l,,,7620r97472,l9747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5"/>
                <w:w w:val="105"/>
                <w:sz w:val="13"/>
              </w:rPr>
              <w:t>65</w:t>
            </w:r>
          </w:p>
        </w:tc>
        <w:tc>
          <w:tcPr>
            <w:tcW w:w="931" w:type="dxa"/>
          </w:tcPr>
          <w:p w14:paraId="536C0EA1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687FE309" w14:textId="77777777">
        <w:trPr>
          <w:trHeight w:val="1536"/>
        </w:trPr>
        <w:tc>
          <w:tcPr>
            <w:tcW w:w="351" w:type="dxa"/>
          </w:tcPr>
          <w:p w14:paraId="2F665A72" w14:textId="77777777" w:rsidR="00F60673" w:rsidRDefault="00000000">
            <w:pPr>
              <w:pStyle w:val="TableParagraph"/>
              <w:spacing w:line="215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13</w:t>
            </w:r>
          </w:p>
        </w:tc>
        <w:tc>
          <w:tcPr>
            <w:tcW w:w="6350" w:type="dxa"/>
          </w:tcPr>
          <w:p w14:paraId="04A885AF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z w:val="19"/>
                <w:u w:val="single"/>
              </w:rPr>
              <w:t>(2x</w:t>
            </w:r>
            <w:r>
              <w:rPr>
                <w:spacing w:val="3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+</w:t>
            </w:r>
            <w:r>
              <w:rPr>
                <w:spacing w:val="-2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3</w:t>
            </w:r>
            <w:r>
              <w:rPr>
                <w:sz w:val="19"/>
              </w:rPr>
              <w:t>)30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&lt;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  <w:u w:val="single"/>
              </w:rPr>
              <w:t>98-3x)</w:t>
            </w:r>
            <w:r>
              <w:rPr>
                <w:sz w:val="19"/>
              </w:rPr>
              <w:t>30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&lt;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  <w:u w:val="single"/>
              </w:rPr>
              <w:t>95x</w:t>
            </w:r>
            <w:r>
              <w:rPr>
                <w:spacing w:val="3"/>
                <w:sz w:val="19"/>
                <w:u w:val="single"/>
              </w:rPr>
              <w:t xml:space="preserve"> </w:t>
            </w:r>
            <w:r>
              <w:rPr>
                <w:spacing w:val="-4"/>
                <w:sz w:val="19"/>
                <w:u w:val="single"/>
              </w:rPr>
              <w:t>+6</w:t>
            </w:r>
            <w:r>
              <w:rPr>
                <w:spacing w:val="-4"/>
                <w:sz w:val="19"/>
              </w:rPr>
              <w:t>)30</w:t>
            </w:r>
          </w:p>
          <w:p w14:paraId="501D3BE0" w14:textId="77777777" w:rsidR="00F60673" w:rsidRDefault="00000000">
            <w:pPr>
              <w:pStyle w:val="TableParagraph"/>
              <w:tabs>
                <w:tab w:val="left" w:pos="1180"/>
                <w:tab w:val="left" w:pos="2144"/>
              </w:tabs>
              <w:spacing w:before="3"/>
              <w:ind w:left="217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5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3</w:t>
            </w:r>
          </w:p>
          <w:p w14:paraId="0C8EEE26" w14:textId="77777777" w:rsidR="00F60673" w:rsidRDefault="00000000">
            <w:pPr>
              <w:pStyle w:val="TableParagraph"/>
              <w:spacing w:before="3"/>
              <w:ind w:left="75"/>
              <w:rPr>
                <w:sz w:val="19"/>
              </w:rPr>
            </w:pPr>
            <w:r>
              <w:rPr>
                <w:sz w:val="19"/>
              </w:rPr>
              <w:t>30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45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&lt;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48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18x</w:t>
            </w:r>
          </w:p>
          <w:p w14:paraId="6252DF40" w14:textId="77777777" w:rsidR="00F60673" w:rsidRDefault="00000000">
            <w:pPr>
              <w:pStyle w:val="TableParagraph"/>
              <w:spacing w:before="5" w:line="223" w:lineRule="exact"/>
              <w:ind w:left="75"/>
              <w:rPr>
                <w:sz w:val="12"/>
              </w:rPr>
            </w:pPr>
            <w:r>
              <w:rPr>
                <w:w w:val="105"/>
                <w:position w:val="1"/>
                <w:sz w:val="19"/>
              </w:rPr>
              <w:t>x</w:t>
            </w:r>
            <w:r>
              <w:rPr>
                <w:spacing w:val="-6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&lt;</w:t>
            </w:r>
            <w:r>
              <w:rPr>
                <w:spacing w:val="-6"/>
                <w:w w:val="105"/>
                <w:position w:val="1"/>
                <w:sz w:val="19"/>
              </w:rPr>
              <w:t xml:space="preserve"> </w:t>
            </w:r>
            <w:r>
              <w:rPr>
                <w:spacing w:val="-4"/>
                <w:w w:val="105"/>
                <w:position w:val="1"/>
                <w:sz w:val="19"/>
                <w:vertAlign w:val="superscript"/>
              </w:rPr>
              <w:t>1</w:t>
            </w:r>
            <w:r>
              <w:rPr>
                <w:spacing w:val="-4"/>
                <w:w w:val="105"/>
                <w:position w:val="1"/>
                <w:sz w:val="19"/>
              </w:rPr>
              <w:t>/</w:t>
            </w:r>
            <w:r>
              <w:rPr>
                <w:spacing w:val="-4"/>
                <w:w w:val="105"/>
                <w:sz w:val="12"/>
              </w:rPr>
              <w:t>16</w:t>
            </w:r>
          </w:p>
          <w:p w14:paraId="204B83FA" w14:textId="77777777" w:rsidR="00F60673" w:rsidRDefault="00000000">
            <w:pPr>
              <w:pStyle w:val="TableParagraph"/>
              <w:spacing w:line="249" w:lineRule="auto"/>
              <w:ind w:left="75" w:right="4664"/>
              <w:rPr>
                <w:position w:val="1"/>
                <w:sz w:val="19"/>
              </w:rPr>
            </w:pPr>
            <w:r>
              <w:rPr>
                <w:sz w:val="19"/>
              </w:rPr>
              <w:t>48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18x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&lt;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50x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+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 xml:space="preserve">60 </w:t>
            </w:r>
            <w:r>
              <w:rPr>
                <w:position w:val="1"/>
                <w:sz w:val="19"/>
              </w:rPr>
              <w:t>x</w:t>
            </w:r>
            <w:r>
              <w:rPr>
                <w:spacing w:val="40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&gt; -</w:t>
            </w:r>
            <w:r>
              <w:rPr>
                <w:position w:val="1"/>
                <w:sz w:val="19"/>
                <w:vertAlign w:val="superscript"/>
              </w:rPr>
              <w:t>12</w:t>
            </w:r>
            <w:r>
              <w:rPr>
                <w:position w:val="1"/>
                <w:sz w:val="19"/>
              </w:rPr>
              <w:t>/</w:t>
            </w:r>
            <w:r>
              <w:rPr>
                <w:sz w:val="12"/>
              </w:rPr>
              <w:t>68</w:t>
            </w:r>
            <w:r>
              <w:rPr>
                <w:spacing w:val="34"/>
                <w:sz w:val="12"/>
              </w:rPr>
              <w:t xml:space="preserve"> </w:t>
            </w:r>
            <w:r>
              <w:rPr>
                <w:position w:val="1"/>
                <w:sz w:val="19"/>
              </w:rPr>
              <w:t>(-0.1765)</w:t>
            </w:r>
          </w:p>
          <w:p w14:paraId="0C12CC9D" w14:textId="77777777" w:rsidR="00F60673" w:rsidRDefault="00000000">
            <w:pPr>
              <w:pStyle w:val="TableParagraph"/>
              <w:spacing w:line="172" w:lineRule="exact"/>
              <w:ind w:left="75"/>
              <w:rPr>
                <w:sz w:val="19"/>
              </w:rPr>
            </w:pPr>
            <w:r>
              <w:rPr>
                <w:sz w:val="19"/>
              </w:rPr>
              <w:t>integer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pacing w:val="-12"/>
                <w:sz w:val="19"/>
              </w:rPr>
              <w:t>0</w:t>
            </w:r>
          </w:p>
        </w:tc>
        <w:tc>
          <w:tcPr>
            <w:tcW w:w="931" w:type="dxa"/>
          </w:tcPr>
          <w:p w14:paraId="48405EC1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0FF57293" w14:textId="77777777">
        <w:trPr>
          <w:trHeight w:val="3626"/>
        </w:trPr>
        <w:tc>
          <w:tcPr>
            <w:tcW w:w="351" w:type="dxa"/>
          </w:tcPr>
          <w:p w14:paraId="0D35B0B5" w14:textId="77777777" w:rsidR="00F60673" w:rsidRDefault="00000000">
            <w:pPr>
              <w:pStyle w:val="TableParagraph"/>
              <w:spacing w:line="215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14</w:t>
            </w:r>
          </w:p>
        </w:tc>
        <w:tc>
          <w:tcPr>
            <w:tcW w:w="6350" w:type="dxa"/>
          </w:tcPr>
          <w:p w14:paraId="5FC8BA76" w14:textId="77777777" w:rsidR="00F60673" w:rsidRDefault="00F60673">
            <w:pPr>
              <w:pStyle w:val="TableParagraph"/>
              <w:spacing w:after="1"/>
              <w:rPr>
                <w:rFonts w:ascii="Comic Sans MS"/>
                <w:b/>
                <w:sz w:val="15"/>
              </w:rPr>
            </w:pPr>
          </w:p>
          <w:p w14:paraId="32A62F3D" w14:textId="77777777" w:rsidR="00F60673" w:rsidRDefault="00000000">
            <w:pPr>
              <w:pStyle w:val="TableParagraph"/>
              <w:ind w:left="76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</w:rPr>
              <w:drawing>
                <wp:inline distT="0" distB="0" distL="0" distR="0" wp14:anchorId="4CE7B6CB" wp14:editId="705C598B">
                  <wp:extent cx="1393825" cy="1590675"/>
                  <wp:effectExtent l="0" t="0" r="0" b="0"/>
                  <wp:docPr id="99" name="Image 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124" cy="1591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6EFFFE" w14:textId="77777777" w:rsidR="00F60673" w:rsidRDefault="00000000">
            <w:pPr>
              <w:pStyle w:val="TableParagraph"/>
              <w:spacing w:before="258" w:line="218" w:lineRule="exact"/>
              <w:ind w:left="85"/>
              <w:rPr>
                <w:position w:val="6"/>
                <w:sz w:val="12"/>
              </w:rPr>
            </w:pPr>
            <w:r>
              <w:rPr>
                <w:noProof/>
                <w:position w:val="6"/>
                <w:sz w:val="12"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21E4147F" wp14:editId="45F30E4C">
                      <wp:simplePos x="0" y="0"/>
                      <wp:positionH relativeFrom="column">
                        <wp:posOffset>579120</wp:posOffset>
                      </wp:positionH>
                      <wp:positionV relativeFrom="paragraph">
                        <wp:posOffset>165735</wp:posOffset>
                      </wp:positionV>
                      <wp:extent cx="184785" cy="120015"/>
                      <wp:effectExtent l="0" t="0" r="0" b="0"/>
                      <wp:wrapNone/>
                      <wp:docPr id="100" name="Group 1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785" cy="120014"/>
                                <a:chOff x="0" y="0"/>
                                <a:chExt cx="184785" cy="120014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2289" y="74870"/>
                                  <a:ext cx="14604" cy="8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604" h="8255">
                                      <a:moveTo>
                                        <a:pt x="0" y="8151"/>
                                      </a:moveTo>
                                      <a:lnTo>
                                        <a:pt x="14496" y="0"/>
                                      </a:lnTo>
                                    </a:path>
                                  </a:pathLst>
                                </a:custGeom>
                                <a:ln w="457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6785" y="77230"/>
                                  <a:ext cx="21590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" h="38100">
                                      <a:moveTo>
                                        <a:pt x="0" y="0"/>
                                      </a:moveTo>
                                      <a:lnTo>
                                        <a:pt x="21069" y="37535"/>
                                      </a:lnTo>
                                    </a:path>
                                  </a:pathLst>
                                </a:custGeom>
                                <a:ln w="939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0346" y="2372"/>
                                  <a:ext cx="144780" cy="1123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780" h="112395">
                                      <a:moveTo>
                                        <a:pt x="0" y="112393"/>
                                      </a:moveTo>
                                      <a:lnTo>
                                        <a:pt x="27854" y="0"/>
                                      </a:lnTo>
                                    </a:path>
                                    <a:path w="144780" h="112395">
                                      <a:moveTo>
                                        <a:pt x="27854" y="0"/>
                                      </a:moveTo>
                                      <a:lnTo>
                                        <a:pt x="144281" y="0"/>
                                      </a:lnTo>
                                    </a:path>
                                  </a:pathLst>
                                </a:custGeom>
                                <a:ln w="463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E4295F" id="Group 100" o:spid="_x0000_s1026" style="position:absolute;margin-left:45.6pt;margin-top:13.05pt;width:14.55pt;height:9.45pt;z-index:-251662848;mso-wrap-distance-left:0;mso-wrap-distance-right:0" coordsize="184785,1200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">
                      <v:shape id="Graphic 101" o:spid="_x0000_s1027" style="position:absolute;left:2289;top:74870;width:14604;height:8255;visibility:visible;mso-wrap-style:square;v-text-anchor:top" coordsize="14604,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" path="m,8151l14496,e" filled="f" strokeweight=".127mm">
                        <v:path arrowok="t"/>
                      </v:shape>
                      <v:shape id="Graphic 102" o:spid="_x0000_s1028" style="position:absolute;left:16785;top:77230;width:21590;height:38100;visibility:visible;mso-wrap-style:square;v-text-anchor:top" coordsize="2159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" path="m,l21069,37535e" filled="f" strokeweight=".26103mm">
                        <v:path arrowok="t"/>
                      </v:shape>
                      <v:shape id="Graphic 103" o:spid="_x0000_s1029" style="position:absolute;left:40346;top:2372;width:144780;height:112395;visibility:visible;mso-wrap-style:square;v-text-anchor:top" coordsize="144780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" path="m,112393l27854,em27854,l144281,e" filled="f" strokeweight=".128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w w:val="75"/>
                <w:sz w:val="16"/>
              </w:rPr>
              <w:t>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+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8"/>
              </w:rPr>
              <w:t>8</w:t>
            </w:r>
            <w:r>
              <w:rPr>
                <w:spacing w:val="65"/>
                <w:sz w:val="18"/>
              </w:rPr>
              <w:t xml:space="preserve"> </w:t>
            </w:r>
            <w:r>
              <w:rPr>
                <w:sz w:val="18"/>
              </w:rPr>
              <w:t>21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z w:val="19"/>
              </w:rPr>
              <w:t>)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cm</w:t>
            </w:r>
            <w:r>
              <w:rPr>
                <w:spacing w:val="-5"/>
                <w:position w:val="6"/>
                <w:sz w:val="12"/>
              </w:rPr>
              <w:t>2</w:t>
            </w:r>
          </w:p>
          <w:p w14:paraId="395F7C08" w14:textId="77777777" w:rsidR="00F60673" w:rsidRDefault="00000000">
            <w:pPr>
              <w:pStyle w:val="TableParagraph"/>
              <w:ind w:left="75"/>
              <w:rPr>
                <w:position w:val="6"/>
                <w:sz w:val="12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52.66cm</w:t>
            </w:r>
            <w:r>
              <w:rPr>
                <w:spacing w:val="-2"/>
                <w:position w:val="6"/>
                <w:sz w:val="12"/>
              </w:rPr>
              <w:t>2</w:t>
            </w:r>
          </w:p>
        </w:tc>
        <w:tc>
          <w:tcPr>
            <w:tcW w:w="931" w:type="dxa"/>
          </w:tcPr>
          <w:p w14:paraId="1F2600B2" w14:textId="77777777" w:rsidR="00F60673" w:rsidRDefault="00000000">
            <w:pPr>
              <w:pStyle w:val="TableParagraph"/>
              <w:spacing w:line="215" w:lineRule="exact"/>
              <w:ind w:left="76"/>
              <w:rPr>
                <w:sz w:val="19"/>
              </w:rPr>
            </w:pPr>
            <w:r>
              <w:rPr>
                <w:spacing w:val="-5"/>
                <w:sz w:val="19"/>
              </w:rPr>
              <w:t>B1</w:t>
            </w:r>
          </w:p>
        </w:tc>
      </w:tr>
      <w:tr w:rsidR="00F60673" w14:paraId="4DAB61BD" w14:textId="77777777">
        <w:trPr>
          <w:trHeight w:val="2787"/>
        </w:trPr>
        <w:tc>
          <w:tcPr>
            <w:tcW w:w="351" w:type="dxa"/>
          </w:tcPr>
          <w:p w14:paraId="563936EF" w14:textId="77777777" w:rsidR="00F60673" w:rsidRDefault="00000000">
            <w:pPr>
              <w:pStyle w:val="TableParagraph"/>
              <w:spacing w:line="215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15</w:t>
            </w:r>
          </w:p>
        </w:tc>
        <w:tc>
          <w:tcPr>
            <w:tcW w:w="6350" w:type="dxa"/>
          </w:tcPr>
          <w:p w14:paraId="6BFD5E3D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z w:val="19"/>
              </w:rPr>
              <w:t>Let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1cm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represent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100km</w:t>
            </w:r>
          </w:p>
          <w:p w14:paraId="72154E2E" w14:textId="77777777" w:rsidR="00F60673" w:rsidRDefault="00000000">
            <w:pPr>
              <w:pStyle w:val="TableParagraph"/>
              <w:ind w:left="76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</w:rPr>
              <w:drawing>
                <wp:inline distT="0" distB="0" distL="0" distR="0" wp14:anchorId="1878625D" wp14:editId="5D623AB6">
                  <wp:extent cx="2442210" cy="1331595"/>
                  <wp:effectExtent l="0" t="0" r="0" b="0"/>
                  <wp:docPr id="104" name="Image 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2568" cy="1332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653D03" w14:textId="77777777" w:rsidR="00F60673" w:rsidRDefault="00000000">
            <w:pPr>
              <w:pStyle w:val="TableParagraph"/>
              <w:spacing w:before="10"/>
              <w:ind w:left="75"/>
              <w:rPr>
                <w:sz w:val="19"/>
              </w:rPr>
            </w:pPr>
            <w:r>
              <w:rPr>
                <w:sz w:val="19"/>
              </w:rPr>
              <w:t>PR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7.1cm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rFonts w:ascii="Symbol" w:hAnsi="Symbol"/>
                <w:sz w:val="19"/>
              </w:rPr>
              <w:t>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0.1</w:t>
            </w:r>
          </w:p>
          <w:p w14:paraId="64E27122" w14:textId="77777777" w:rsidR="00F60673" w:rsidRDefault="00000000">
            <w:pPr>
              <w:pStyle w:val="TableParagraph"/>
              <w:spacing w:before="4" w:line="206" w:lineRule="exact"/>
              <w:ind w:left="75"/>
              <w:rPr>
                <w:sz w:val="19"/>
              </w:rPr>
            </w:pPr>
            <w:r>
              <w:rPr>
                <w:sz w:val="19"/>
              </w:rPr>
              <w:t>Distance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710km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rFonts w:ascii="Symbol" w:hAnsi="Symbol"/>
                <w:sz w:val="19"/>
              </w:rPr>
              <w:t>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10km</w:t>
            </w:r>
          </w:p>
        </w:tc>
        <w:tc>
          <w:tcPr>
            <w:tcW w:w="931" w:type="dxa"/>
          </w:tcPr>
          <w:p w14:paraId="5E1B0568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</w:tbl>
    <w:p w14:paraId="42D16C46" w14:textId="77777777" w:rsidR="00F60673" w:rsidRDefault="00F60673">
      <w:pPr>
        <w:pStyle w:val="TableParagraph"/>
        <w:rPr>
          <w:sz w:val="18"/>
        </w:rPr>
        <w:sectPr w:rsidR="00F60673">
          <w:pgSz w:w="12240" w:h="15840"/>
          <w:pgMar w:top="1820" w:right="0" w:bottom="280" w:left="360" w:header="720" w:footer="720" w:gutter="0"/>
          <w:cols w:space="720"/>
        </w:sectPr>
      </w:pPr>
    </w:p>
    <w:p w14:paraId="77338062" w14:textId="77777777" w:rsidR="00F60673" w:rsidRDefault="00000000">
      <w:pPr>
        <w:pStyle w:val="BodyText"/>
        <w:rPr>
          <w:rFonts w:ascii="Comic Sans MS"/>
          <w:sz w:val="20"/>
        </w:rPr>
      </w:pPr>
      <w:r>
        <w:rPr>
          <w:rFonts w:ascii="Comic Sans MS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4656" behindDoc="1" locked="0" layoutInCell="1" allowOverlap="1" wp14:anchorId="1C734969" wp14:editId="0DD40D33">
                <wp:simplePos x="0" y="0"/>
                <wp:positionH relativeFrom="page">
                  <wp:posOffset>5356225</wp:posOffset>
                </wp:positionH>
                <wp:positionV relativeFrom="page">
                  <wp:posOffset>1313180</wp:posOffset>
                </wp:positionV>
                <wp:extent cx="2416175" cy="7433945"/>
                <wp:effectExtent l="0" t="0" r="0" b="0"/>
                <wp:wrapNone/>
                <wp:docPr id="105" name="Graphic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7433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6175" h="7433945">
                              <a:moveTo>
                                <a:pt x="2416175" y="0"/>
                              </a:moveTo>
                              <a:lnTo>
                                <a:pt x="0" y="0"/>
                              </a:lnTo>
                              <a:lnTo>
                                <a:pt x="0" y="7433945"/>
                              </a:lnTo>
                              <a:lnTo>
                                <a:pt x="2416175" y="7433945"/>
                              </a:lnTo>
                              <a:lnTo>
                                <a:pt x="2416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2C9A8" id="Graphic 105" o:spid="_x0000_s1026" style="position:absolute;margin-left:421.75pt;margin-top:103.4pt;width:190.25pt;height:585.35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6175,743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" path="m2416175,l,,,7433945r2416175,l2416175,xe" fillcolor="#f1f1f1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omic Sans MS"/>
          <w:noProof/>
          <w:sz w:val="20"/>
        </w:rPr>
        <mc:AlternateContent>
          <mc:Choice Requires="wps">
            <w:drawing>
              <wp:anchor distT="0" distB="0" distL="0" distR="0" simplePos="0" relativeHeight="251618816" behindDoc="0" locked="0" layoutInCell="1" allowOverlap="1" wp14:anchorId="1B0B1F04" wp14:editId="14B1ACDB">
                <wp:simplePos x="0" y="0"/>
                <wp:positionH relativeFrom="page">
                  <wp:posOffset>684530</wp:posOffset>
                </wp:positionH>
                <wp:positionV relativeFrom="page">
                  <wp:posOffset>1893570</wp:posOffset>
                </wp:positionV>
                <wp:extent cx="1816735" cy="582930"/>
                <wp:effectExtent l="0" t="0" r="0" b="0"/>
                <wp:wrapNone/>
                <wp:docPr id="106" name="Textbox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6735" cy="5829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06"/>
                              <w:gridCol w:w="928"/>
                            </w:tblGrid>
                            <w:tr w:rsidR="00F60673" w14:paraId="06AC7231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1806" w:type="dxa"/>
                                </w:tcPr>
                                <w:p w14:paraId="5574574F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</w:tcPr>
                                <w:p w14:paraId="6B466563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0673" w14:paraId="0065288F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1806" w:type="dxa"/>
                                </w:tcPr>
                                <w:p w14:paraId="20A57295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</w:tcPr>
                                <w:p w14:paraId="06297B20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0673" w14:paraId="278A517E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1806" w:type="dxa"/>
                                </w:tcPr>
                                <w:p w14:paraId="43D1B6B0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tcBorders>
                                    <w:bottom w:val="single" w:sz="8" w:space="0" w:color="000000"/>
                                  </w:tcBorders>
                                </w:tcPr>
                                <w:p w14:paraId="5F5A5561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0673" w14:paraId="7BE84449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1806" w:type="dxa"/>
                                </w:tcPr>
                                <w:p w14:paraId="00650DCB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 w14:paraId="3FCECF02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909477" w14:textId="77777777" w:rsidR="00F60673" w:rsidRDefault="00F6067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B1F04" id="Textbox 106" o:spid="_x0000_s1055" type="#_x0000_t202" style="position:absolute;margin-left:53.9pt;margin-top:149.1pt;width:143.05pt;height:45.9pt;z-index:25161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06"/>
                        <w:gridCol w:w="928"/>
                      </w:tblGrid>
                      <w:tr w:rsidR="00F60673" w14:paraId="06AC7231" w14:textId="77777777">
                        <w:trPr>
                          <w:trHeight w:val="217"/>
                        </w:trPr>
                        <w:tc>
                          <w:tcPr>
                            <w:tcW w:w="1806" w:type="dxa"/>
                          </w:tcPr>
                          <w:p w14:paraId="5574574F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</w:tcPr>
                          <w:p w14:paraId="6B466563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F60673" w14:paraId="0065288F" w14:textId="77777777">
                        <w:trPr>
                          <w:trHeight w:val="217"/>
                        </w:trPr>
                        <w:tc>
                          <w:tcPr>
                            <w:tcW w:w="1806" w:type="dxa"/>
                          </w:tcPr>
                          <w:p w14:paraId="20A57295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</w:tcPr>
                          <w:p w14:paraId="06297B20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F60673" w14:paraId="278A517E" w14:textId="77777777">
                        <w:trPr>
                          <w:trHeight w:val="212"/>
                        </w:trPr>
                        <w:tc>
                          <w:tcPr>
                            <w:tcW w:w="1806" w:type="dxa"/>
                          </w:tcPr>
                          <w:p w14:paraId="43D1B6B0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  <w:tcBorders>
                              <w:bottom w:val="single" w:sz="8" w:space="0" w:color="000000"/>
                            </w:tcBorders>
                          </w:tcPr>
                          <w:p w14:paraId="5F5A5561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F60673" w14:paraId="7BE84449" w14:textId="77777777">
                        <w:trPr>
                          <w:trHeight w:val="212"/>
                        </w:trPr>
                        <w:tc>
                          <w:tcPr>
                            <w:tcW w:w="1806" w:type="dxa"/>
                          </w:tcPr>
                          <w:p w14:paraId="00650DCB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  <w:tcBorders>
                              <w:top w:val="single" w:sz="8" w:space="0" w:color="000000"/>
                            </w:tcBorders>
                          </w:tcPr>
                          <w:p w14:paraId="3FCECF02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18909477" w14:textId="77777777" w:rsidR="00F60673" w:rsidRDefault="00F6067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omic Sans MS"/>
          <w:noProof/>
          <w:sz w:val="20"/>
        </w:rPr>
        <mc:AlternateContent>
          <mc:Choice Requires="wps">
            <w:drawing>
              <wp:anchor distT="0" distB="0" distL="0" distR="0" simplePos="0" relativeHeight="251619840" behindDoc="0" locked="0" layoutInCell="1" allowOverlap="1" wp14:anchorId="7F40FD36" wp14:editId="7B3EEE89">
                <wp:simplePos x="0" y="0"/>
                <wp:positionH relativeFrom="page">
                  <wp:posOffset>686435</wp:posOffset>
                </wp:positionH>
                <wp:positionV relativeFrom="page">
                  <wp:posOffset>1895475</wp:posOffset>
                </wp:positionV>
                <wp:extent cx="1812925" cy="576580"/>
                <wp:effectExtent l="0" t="0" r="0" b="0"/>
                <wp:wrapNone/>
                <wp:docPr id="107" name="Textbox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2925" cy="576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06"/>
                              <w:gridCol w:w="928"/>
                            </w:tblGrid>
                            <w:tr w:rsidR="00F60673" w14:paraId="149909E3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06" w:type="dxa"/>
                                </w:tcPr>
                                <w:p w14:paraId="725F7498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</w:tcPr>
                                <w:p w14:paraId="5308D325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60673" w14:paraId="6490B284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06" w:type="dxa"/>
                                </w:tcPr>
                                <w:p w14:paraId="4E1CFBF7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</w:tcPr>
                                <w:p w14:paraId="48FB1CE7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60673" w14:paraId="678FB655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06" w:type="dxa"/>
                                </w:tcPr>
                                <w:p w14:paraId="1E1D61AC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</w:tcPr>
                                <w:p w14:paraId="6838D6A7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60673" w14:paraId="65C2849E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1806" w:type="dxa"/>
                                </w:tcPr>
                                <w:p w14:paraId="0F52C9C7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</w:tcPr>
                                <w:p w14:paraId="7613842C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2668C51" w14:textId="77777777" w:rsidR="00F60673" w:rsidRDefault="00F6067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0FD36" id="Textbox 107" o:spid="_x0000_s1056" type="#_x0000_t202" style="position:absolute;margin-left:54.05pt;margin-top:149.25pt;width:142.75pt;height:45.4pt;z-index:25161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06"/>
                        <w:gridCol w:w="928"/>
                      </w:tblGrid>
                      <w:tr w:rsidR="00F60673" w14:paraId="149909E3" w14:textId="77777777">
                        <w:trPr>
                          <w:trHeight w:val="227"/>
                        </w:trPr>
                        <w:tc>
                          <w:tcPr>
                            <w:tcW w:w="1806" w:type="dxa"/>
                          </w:tcPr>
                          <w:p w14:paraId="725F7498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</w:tcPr>
                          <w:p w14:paraId="5308D325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60673" w14:paraId="6490B284" w14:textId="77777777">
                        <w:trPr>
                          <w:trHeight w:val="227"/>
                        </w:trPr>
                        <w:tc>
                          <w:tcPr>
                            <w:tcW w:w="1806" w:type="dxa"/>
                          </w:tcPr>
                          <w:p w14:paraId="4E1CFBF7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</w:tcPr>
                          <w:p w14:paraId="48FB1CE7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60673" w14:paraId="678FB655" w14:textId="77777777">
                        <w:trPr>
                          <w:trHeight w:val="227"/>
                        </w:trPr>
                        <w:tc>
                          <w:tcPr>
                            <w:tcW w:w="1806" w:type="dxa"/>
                          </w:tcPr>
                          <w:p w14:paraId="1E1D61AC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</w:tcPr>
                          <w:p w14:paraId="6838D6A7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60673" w14:paraId="65C2849E" w14:textId="77777777">
                        <w:trPr>
                          <w:trHeight w:val="227"/>
                        </w:trPr>
                        <w:tc>
                          <w:tcPr>
                            <w:tcW w:w="1806" w:type="dxa"/>
                          </w:tcPr>
                          <w:p w14:paraId="0F52C9C7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28" w:type="dxa"/>
                          </w:tcPr>
                          <w:p w14:paraId="7613842C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2668C51" w14:textId="77777777" w:rsidR="00F60673" w:rsidRDefault="00F6067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DD13055" w14:textId="77777777" w:rsidR="00F60673" w:rsidRDefault="00F60673">
      <w:pPr>
        <w:pStyle w:val="BodyText"/>
        <w:spacing w:before="116"/>
        <w:rPr>
          <w:rFonts w:ascii="Comic Sans MS"/>
          <w:sz w:val="20"/>
        </w:rPr>
      </w:pPr>
    </w:p>
    <w:tbl>
      <w:tblPr>
        <w:tblW w:w="0" w:type="auto"/>
        <w:tblInd w:w="3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6350"/>
        <w:gridCol w:w="931"/>
      </w:tblGrid>
      <w:tr w:rsidR="00F60673" w14:paraId="1707AF77" w14:textId="77777777">
        <w:trPr>
          <w:trHeight w:val="5433"/>
        </w:trPr>
        <w:tc>
          <w:tcPr>
            <w:tcW w:w="351" w:type="dxa"/>
          </w:tcPr>
          <w:p w14:paraId="2D37E2C1" w14:textId="77777777" w:rsidR="00F60673" w:rsidRDefault="00000000">
            <w:pPr>
              <w:pStyle w:val="TableParagraph"/>
              <w:spacing w:line="215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16</w:t>
            </w:r>
          </w:p>
        </w:tc>
        <w:tc>
          <w:tcPr>
            <w:tcW w:w="6350" w:type="dxa"/>
          </w:tcPr>
          <w:p w14:paraId="5402D097" w14:textId="77777777" w:rsidR="00F60673" w:rsidRDefault="00F60673">
            <w:pPr>
              <w:pStyle w:val="TableParagraph"/>
              <w:spacing w:before="193"/>
              <w:rPr>
                <w:rFonts w:ascii="Comic Sans MS"/>
                <w:b/>
                <w:sz w:val="19"/>
              </w:rPr>
            </w:pPr>
          </w:p>
          <w:p w14:paraId="0B091FD4" w14:textId="77777777" w:rsidR="00F60673" w:rsidRDefault="00000000">
            <w:pPr>
              <w:pStyle w:val="TableParagraph"/>
              <w:tabs>
                <w:tab w:val="left" w:pos="1965"/>
              </w:tabs>
              <w:ind w:left="158"/>
              <w:rPr>
                <w:sz w:val="19"/>
              </w:rPr>
            </w:pPr>
            <w:r>
              <w:rPr>
                <w:spacing w:val="-2"/>
                <w:sz w:val="19"/>
              </w:rPr>
              <w:t>Mass(kg)</w:t>
            </w:r>
            <w:r>
              <w:rPr>
                <w:sz w:val="19"/>
              </w:rPr>
              <w:tab/>
            </w:r>
            <w:r>
              <w:rPr>
                <w:spacing w:val="-2"/>
                <w:sz w:val="19"/>
              </w:rPr>
              <w:t>frequency</w:t>
            </w:r>
          </w:p>
          <w:p w14:paraId="7816BBDD" w14:textId="77777777" w:rsidR="00F60673" w:rsidRDefault="00000000">
            <w:pPr>
              <w:pStyle w:val="TableParagraph"/>
              <w:tabs>
                <w:tab w:val="left" w:pos="1965"/>
              </w:tabs>
              <w:spacing w:before="9"/>
              <w:ind w:left="158"/>
              <w:rPr>
                <w:sz w:val="19"/>
              </w:rPr>
            </w:pPr>
            <w:r>
              <w:rPr>
                <w:sz w:val="19"/>
              </w:rPr>
              <w:t>41-</w:t>
            </w:r>
            <w:r>
              <w:rPr>
                <w:spacing w:val="-5"/>
                <w:sz w:val="19"/>
              </w:rPr>
              <w:t>50</w:t>
            </w:r>
            <w:r>
              <w:rPr>
                <w:sz w:val="19"/>
              </w:rPr>
              <w:tab/>
            </w:r>
            <w:r>
              <w:rPr>
                <w:spacing w:val="-5"/>
                <w:sz w:val="19"/>
              </w:rPr>
              <w:t>20</w:t>
            </w:r>
          </w:p>
          <w:p w14:paraId="1B3201CD" w14:textId="77777777" w:rsidR="00F60673" w:rsidRDefault="00000000">
            <w:pPr>
              <w:pStyle w:val="TableParagraph"/>
              <w:tabs>
                <w:tab w:val="left" w:pos="1965"/>
              </w:tabs>
              <w:spacing w:before="9"/>
              <w:ind w:left="158"/>
              <w:rPr>
                <w:b/>
                <w:sz w:val="19"/>
              </w:rPr>
            </w:pPr>
            <w:r>
              <w:rPr>
                <w:sz w:val="19"/>
              </w:rPr>
              <w:t>51-</w:t>
            </w:r>
            <w:r>
              <w:rPr>
                <w:spacing w:val="-5"/>
                <w:sz w:val="19"/>
              </w:rPr>
              <w:t>55</w:t>
            </w:r>
            <w:r>
              <w:rPr>
                <w:sz w:val="19"/>
              </w:rPr>
              <w:tab/>
            </w:r>
            <w:r>
              <w:rPr>
                <w:b/>
                <w:spacing w:val="-5"/>
                <w:sz w:val="19"/>
              </w:rPr>
              <w:t>25</w:t>
            </w:r>
          </w:p>
          <w:p w14:paraId="687BDA54" w14:textId="77777777" w:rsidR="00F60673" w:rsidRDefault="00000000">
            <w:pPr>
              <w:pStyle w:val="TableParagraph"/>
              <w:tabs>
                <w:tab w:val="left" w:pos="1965"/>
              </w:tabs>
              <w:spacing w:before="12"/>
              <w:ind w:left="158"/>
              <w:rPr>
                <w:sz w:val="19"/>
              </w:rPr>
            </w:pPr>
            <w:r>
              <w:rPr>
                <w:sz w:val="19"/>
              </w:rPr>
              <w:t>56-</w:t>
            </w:r>
            <w:r>
              <w:rPr>
                <w:spacing w:val="-5"/>
                <w:sz w:val="19"/>
              </w:rPr>
              <w:t>65</w:t>
            </w:r>
            <w:r>
              <w:rPr>
                <w:sz w:val="19"/>
              </w:rPr>
              <w:tab/>
            </w:r>
            <w:r>
              <w:rPr>
                <w:spacing w:val="-5"/>
                <w:sz w:val="19"/>
              </w:rPr>
              <w:t>40</w:t>
            </w:r>
          </w:p>
          <w:p w14:paraId="7273C5F1" w14:textId="77777777" w:rsidR="00F60673" w:rsidRDefault="00000000">
            <w:pPr>
              <w:pStyle w:val="TableParagraph"/>
              <w:ind w:left="118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</w:rPr>
              <w:drawing>
                <wp:inline distT="0" distB="0" distL="0" distR="0" wp14:anchorId="3851E998" wp14:editId="397B2E62">
                  <wp:extent cx="2074545" cy="2555240"/>
                  <wp:effectExtent l="0" t="0" r="0" b="0"/>
                  <wp:docPr id="108" name="Image 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4728" cy="2555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1" w:type="dxa"/>
          </w:tcPr>
          <w:p w14:paraId="5E7DB14D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1F09F64E" w14:textId="77777777">
        <w:trPr>
          <w:trHeight w:val="5143"/>
        </w:trPr>
        <w:tc>
          <w:tcPr>
            <w:tcW w:w="351" w:type="dxa"/>
          </w:tcPr>
          <w:p w14:paraId="1CE32F91" w14:textId="77777777" w:rsidR="00F60673" w:rsidRDefault="00000000">
            <w:pPr>
              <w:pStyle w:val="TableParagraph"/>
              <w:spacing w:line="215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17</w:t>
            </w:r>
          </w:p>
        </w:tc>
        <w:tc>
          <w:tcPr>
            <w:tcW w:w="6350" w:type="dxa"/>
          </w:tcPr>
          <w:p w14:paraId="52A47E27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z w:val="19"/>
              </w:rPr>
              <w:t>i)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Area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one of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root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(segment)</w:t>
            </w:r>
          </w:p>
          <w:p w14:paraId="0B888C04" w14:textId="77777777" w:rsidR="00F60673" w:rsidRDefault="00000000">
            <w:pPr>
              <w:pStyle w:val="TableParagraph"/>
              <w:spacing w:line="244" w:lineRule="auto"/>
              <w:ind w:left="75" w:right="2577"/>
              <w:rPr>
                <w:sz w:val="19"/>
              </w:rPr>
            </w:pPr>
            <w:r>
              <w:rPr>
                <w:sz w:val="19"/>
              </w:rPr>
              <w:t>shaded area = area of section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– Area triangle </w:t>
            </w:r>
            <w:r>
              <w:rPr>
                <w:sz w:val="19"/>
                <w:u w:val="single"/>
              </w:rPr>
              <w:t>120</w:t>
            </w:r>
            <w:r>
              <w:rPr>
                <w:sz w:val="19"/>
              </w:rPr>
              <w:t xml:space="preserve"> x </w:t>
            </w:r>
            <w:r>
              <w:rPr>
                <w:rFonts w:ascii="Symbol" w:hAnsi="Symbol"/>
                <w:sz w:val="19"/>
              </w:rPr>
              <w:t></w:t>
            </w:r>
            <w:r>
              <w:rPr>
                <w:sz w:val="19"/>
              </w:rPr>
              <w:t>r</w:t>
            </w:r>
            <w:r>
              <w:rPr>
                <w:position w:val="6"/>
                <w:sz w:val="12"/>
              </w:rPr>
              <w:t>2</w:t>
            </w:r>
            <w:r>
              <w:rPr>
                <w:spacing w:val="40"/>
                <w:position w:val="6"/>
                <w:sz w:val="12"/>
              </w:rPr>
              <w:t xml:space="preserve"> </w:t>
            </w:r>
            <w:r>
              <w:rPr>
                <w:sz w:val="19"/>
              </w:rPr>
              <w:t xml:space="preserve">– </w:t>
            </w:r>
            <w:r>
              <w:rPr>
                <w:sz w:val="19"/>
                <w:u w:val="single"/>
              </w:rPr>
              <w:t>1</w:t>
            </w:r>
          </w:p>
          <w:p w14:paraId="107033DF" w14:textId="77777777" w:rsidR="00F60673" w:rsidRDefault="00000000">
            <w:pPr>
              <w:pStyle w:val="TableParagraph"/>
              <w:tabs>
                <w:tab w:val="left" w:pos="1036"/>
              </w:tabs>
              <w:spacing w:line="216" w:lineRule="exact"/>
              <w:ind w:left="75"/>
              <w:rPr>
                <w:sz w:val="19"/>
              </w:rPr>
            </w:pPr>
            <w:r>
              <w:rPr>
                <w:spacing w:val="-5"/>
                <w:sz w:val="19"/>
              </w:rPr>
              <w:t>360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r</w:t>
            </w:r>
          </w:p>
          <w:p w14:paraId="3B82B140" w14:textId="77777777" w:rsidR="00F60673" w:rsidRDefault="00000000">
            <w:pPr>
              <w:pStyle w:val="TableParagraph"/>
              <w:spacing w:before="6" w:line="237" w:lineRule="exact"/>
              <w:ind w:left="122"/>
              <w:rPr>
                <w:position w:val="1"/>
                <w:sz w:val="19"/>
              </w:rPr>
            </w:pPr>
            <w:r>
              <w:rPr>
                <w:w w:val="105"/>
                <w:sz w:val="19"/>
                <w:vertAlign w:val="superscript"/>
              </w:rPr>
              <w:t>1</w:t>
            </w:r>
            <w:r>
              <w:rPr>
                <w:w w:val="105"/>
                <w:position w:val="1"/>
                <w:sz w:val="19"/>
              </w:rPr>
              <w:t>/</w:t>
            </w:r>
            <w:r>
              <w:rPr>
                <w:w w:val="105"/>
                <w:sz w:val="12"/>
              </w:rPr>
              <w:t>3</w:t>
            </w:r>
            <w:r>
              <w:rPr>
                <w:rFonts w:ascii="Symbol" w:hAnsi="Symbol"/>
                <w:w w:val="105"/>
                <w:position w:val="1"/>
                <w:sz w:val="19"/>
              </w:rPr>
              <w:t></w:t>
            </w:r>
            <w:r>
              <w:rPr>
                <w:w w:val="105"/>
                <w:position w:val="1"/>
                <w:sz w:val="19"/>
              </w:rPr>
              <w:t>r</w:t>
            </w:r>
            <w:r>
              <w:rPr>
                <w:w w:val="105"/>
                <w:position w:val="1"/>
                <w:sz w:val="19"/>
                <w:vertAlign w:val="superscript"/>
              </w:rPr>
              <w:t>2</w:t>
            </w:r>
            <w:r>
              <w:rPr>
                <w:spacing w:val="-7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=</w:t>
            </w:r>
            <w:r>
              <w:rPr>
                <w:spacing w:val="-6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½</w:t>
            </w:r>
            <w:r>
              <w:rPr>
                <w:spacing w:val="-7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r</w:t>
            </w:r>
            <w:r>
              <w:rPr>
                <w:w w:val="105"/>
                <w:position w:val="1"/>
                <w:sz w:val="19"/>
                <w:vertAlign w:val="superscript"/>
              </w:rPr>
              <w:t>2</w:t>
            </w:r>
            <w:r>
              <w:rPr>
                <w:spacing w:val="-6"/>
                <w:w w:val="105"/>
                <w:position w:val="1"/>
                <w:sz w:val="19"/>
              </w:rPr>
              <w:t xml:space="preserve"> </w:t>
            </w:r>
            <w:r>
              <w:rPr>
                <w:w w:val="105"/>
                <w:position w:val="1"/>
                <w:sz w:val="19"/>
              </w:rPr>
              <w:t>sin</w:t>
            </w:r>
            <w:r>
              <w:rPr>
                <w:spacing w:val="-6"/>
                <w:w w:val="105"/>
                <w:position w:val="1"/>
                <w:sz w:val="19"/>
              </w:rPr>
              <w:t xml:space="preserve"> </w:t>
            </w:r>
            <w:r>
              <w:rPr>
                <w:spacing w:val="-4"/>
                <w:w w:val="105"/>
                <w:position w:val="1"/>
                <w:sz w:val="19"/>
              </w:rPr>
              <w:t>120</w:t>
            </w:r>
            <w:r>
              <w:rPr>
                <w:spacing w:val="-4"/>
                <w:w w:val="105"/>
                <w:position w:val="1"/>
                <w:sz w:val="19"/>
                <w:vertAlign w:val="superscript"/>
              </w:rPr>
              <w:t>0</w:t>
            </w:r>
          </w:p>
          <w:p w14:paraId="1FD6C9C8" w14:textId="77777777" w:rsidR="00F60673" w:rsidRDefault="00000000">
            <w:pPr>
              <w:pStyle w:val="TableParagraph"/>
              <w:spacing w:line="228" w:lineRule="exact"/>
              <w:ind w:left="75"/>
              <w:rPr>
                <w:sz w:val="19"/>
              </w:rPr>
            </w:pPr>
            <w:r>
              <w:rPr>
                <w:sz w:val="19"/>
              </w:rPr>
              <w:t>100</w:t>
            </w:r>
            <w:r>
              <w:rPr>
                <w:rFonts w:ascii="Symbol" w:hAnsi="Symbol"/>
                <w:sz w:val="19"/>
              </w:rPr>
              <w:t>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0.8660</w:t>
            </w:r>
          </w:p>
          <w:p w14:paraId="0E07B5DB" w14:textId="77777777" w:rsidR="00F60673" w:rsidRDefault="00000000">
            <w:pPr>
              <w:pStyle w:val="TableParagraph"/>
              <w:tabs>
                <w:tab w:val="left" w:pos="740"/>
              </w:tabs>
              <w:spacing w:before="3"/>
              <w:ind w:left="209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2</w:t>
            </w:r>
          </w:p>
          <w:p w14:paraId="58D84EE0" w14:textId="77777777" w:rsidR="00F60673" w:rsidRDefault="00000000">
            <w:pPr>
              <w:pStyle w:val="TableParagraph"/>
              <w:spacing w:before="3"/>
              <w:ind w:left="209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100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(3.142 –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0.8660)</w:t>
            </w:r>
          </w:p>
          <w:p w14:paraId="7D56C9AD" w14:textId="77777777" w:rsidR="00F60673" w:rsidRDefault="00000000">
            <w:pPr>
              <w:pStyle w:val="TableParagraph"/>
              <w:tabs>
                <w:tab w:val="left" w:pos="1539"/>
              </w:tabs>
              <w:ind w:left="874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2</w:t>
            </w:r>
          </w:p>
          <w:p w14:paraId="0583FE0B" w14:textId="77777777" w:rsidR="00F60673" w:rsidRDefault="00000000">
            <w:pPr>
              <w:pStyle w:val="TableParagraph"/>
              <w:spacing w:before="4"/>
              <w:ind w:left="75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100(1.0473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 xml:space="preserve">– </w:t>
            </w:r>
            <w:r>
              <w:rPr>
                <w:spacing w:val="-2"/>
                <w:sz w:val="19"/>
              </w:rPr>
              <w:t>0.435)</w:t>
            </w:r>
          </w:p>
          <w:p w14:paraId="33B599C7" w14:textId="77777777" w:rsidR="00F60673" w:rsidRDefault="00000000">
            <w:pPr>
              <w:pStyle w:val="TableParagraph"/>
              <w:spacing w:before="3"/>
              <w:ind w:left="75"/>
              <w:rPr>
                <w:sz w:val="19"/>
              </w:rPr>
            </w:pPr>
            <w:r>
              <w:rPr>
                <w:sz w:val="19"/>
              </w:rPr>
              <w:t>100 x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0.6143</w:t>
            </w:r>
          </w:p>
          <w:p w14:paraId="58D94075" w14:textId="77777777" w:rsidR="00F60673" w:rsidRDefault="00000000">
            <w:pPr>
              <w:pStyle w:val="TableParagraph"/>
              <w:spacing w:before="1"/>
              <w:ind w:left="75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61.43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sq.m</w:t>
            </w:r>
          </w:p>
          <w:p w14:paraId="218AA831" w14:textId="77777777" w:rsidR="00F60673" w:rsidRDefault="00000000">
            <w:pPr>
              <w:pStyle w:val="TableParagraph"/>
              <w:spacing w:before="224" w:line="244" w:lineRule="auto"/>
              <w:ind w:left="75" w:right="4045"/>
              <w:rPr>
                <w:sz w:val="19"/>
              </w:rPr>
            </w:pPr>
            <w:r>
              <w:rPr>
                <w:sz w:val="19"/>
              </w:rPr>
              <w:t>ii)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Curved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surface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 xml:space="preserve">roof </w:t>
            </w:r>
            <w:r>
              <w:rPr>
                <w:sz w:val="19"/>
                <w:u w:val="single"/>
              </w:rPr>
              <w:t>120</w:t>
            </w:r>
            <w:r>
              <w:rPr>
                <w:sz w:val="19"/>
              </w:rPr>
              <w:t xml:space="preserve"> x 2</w:t>
            </w:r>
            <w:r>
              <w:rPr>
                <w:rFonts w:ascii="Symbol" w:hAnsi="Symbol"/>
                <w:sz w:val="19"/>
              </w:rPr>
              <w:t></w:t>
            </w:r>
            <w:r>
              <w:rPr>
                <w:sz w:val="19"/>
              </w:rPr>
              <w:t>r x 10</w:t>
            </w:r>
          </w:p>
          <w:p w14:paraId="5F63118D" w14:textId="77777777" w:rsidR="00F60673" w:rsidRDefault="00000000">
            <w:pPr>
              <w:pStyle w:val="TableParagraph"/>
              <w:spacing w:line="213" w:lineRule="exact"/>
              <w:ind w:left="75"/>
              <w:rPr>
                <w:sz w:val="19"/>
              </w:rPr>
            </w:pPr>
            <w:r>
              <w:rPr>
                <w:spacing w:val="-5"/>
                <w:sz w:val="19"/>
              </w:rPr>
              <w:t>360</w:t>
            </w:r>
          </w:p>
          <w:p w14:paraId="76A53F70" w14:textId="77777777" w:rsidR="00F60673" w:rsidRDefault="00000000">
            <w:pPr>
              <w:pStyle w:val="TableParagraph"/>
              <w:spacing w:before="5"/>
              <w:ind w:left="75"/>
              <w:rPr>
                <w:sz w:val="19"/>
              </w:rPr>
            </w:pPr>
            <w:r>
              <w:rPr>
                <w:sz w:val="19"/>
                <w:u w:val="single"/>
              </w:rPr>
              <w:t>2</w:t>
            </w:r>
            <w:r>
              <w:rPr>
                <w:rFonts w:ascii="Symbol" w:hAnsi="Symbol"/>
                <w:sz w:val="19"/>
                <w:u w:val="single"/>
              </w:rPr>
              <w:t></w:t>
            </w:r>
            <w:r>
              <w:rPr>
                <w:spacing w:val="1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x</w:t>
            </w:r>
            <w:r>
              <w:rPr>
                <w:spacing w:val="2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10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10</w:t>
            </w:r>
          </w:p>
          <w:p w14:paraId="3C7F9723" w14:textId="77777777" w:rsidR="00F60673" w:rsidRDefault="00000000">
            <w:pPr>
              <w:pStyle w:val="TableParagraph"/>
              <w:spacing w:before="3"/>
              <w:ind w:left="362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  <w:p w14:paraId="05D5DF7A" w14:textId="77777777" w:rsidR="00F60673" w:rsidRDefault="00000000">
            <w:pPr>
              <w:pStyle w:val="TableParagraph"/>
              <w:ind w:right="4950"/>
              <w:jc w:val="center"/>
              <w:rPr>
                <w:sz w:val="19"/>
              </w:rPr>
            </w:pPr>
            <w:r>
              <w:rPr>
                <w:sz w:val="19"/>
                <w:u w:val="single"/>
              </w:rPr>
              <w:t>2</w:t>
            </w:r>
            <w:r>
              <w:rPr>
                <w:spacing w:val="2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x</w:t>
            </w:r>
            <w:r>
              <w:rPr>
                <w:spacing w:val="3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3.142</w:t>
            </w:r>
            <w:r>
              <w:rPr>
                <w:spacing w:val="2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x</w:t>
            </w:r>
            <w:r>
              <w:rPr>
                <w:spacing w:val="-1"/>
                <w:sz w:val="19"/>
                <w:u w:val="single"/>
              </w:rPr>
              <w:t xml:space="preserve"> </w:t>
            </w:r>
            <w:r>
              <w:rPr>
                <w:spacing w:val="-5"/>
                <w:sz w:val="19"/>
                <w:u w:val="single"/>
              </w:rPr>
              <w:t>100</w:t>
            </w:r>
          </w:p>
          <w:p w14:paraId="78EB02EA" w14:textId="77777777" w:rsidR="00F60673" w:rsidRDefault="00000000">
            <w:pPr>
              <w:pStyle w:val="TableParagraph"/>
              <w:spacing w:before="3" w:line="218" w:lineRule="exact"/>
              <w:ind w:right="5004"/>
              <w:jc w:val="center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  <w:p w14:paraId="6ADBC2AA" w14:textId="77777777" w:rsidR="00F60673" w:rsidRDefault="00000000">
            <w:pPr>
              <w:pStyle w:val="TableParagraph"/>
              <w:spacing w:line="232" w:lineRule="exact"/>
              <w:ind w:left="75"/>
              <w:rPr>
                <w:position w:val="2"/>
                <w:sz w:val="19"/>
              </w:rPr>
            </w:pPr>
            <w:r>
              <w:rPr>
                <w:w w:val="105"/>
                <w:sz w:val="19"/>
                <w:vertAlign w:val="superscript"/>
              </w:rPr>
              <w:t>2</w:t>
            </w:r>
            <w:r>
              <w:rPr>
                <w:w w:val="105"/>
                <w:position w:val="2"/>
                <w:sz w:val="19"/>
              </w:rPr>
              <w:t>/</w:t>
            </w:r>
            <w:r>
              <w:rPr>
                <w:w w:val="105"/>
                <w:sz w:val="12"/>
              </w:rPr>
              <w:t>3</w:t>
            </w:r>
            <w:r>
              <w:rPr>
                <w:spacing w:val="13"/>
                <w:w w:val="105"/>
                <w:sz w:val="12"/>
              </w:rPr>
              <w:t xml:space="preserve"> </w:t>
            </w:r>
            <w:r>
              <w:rPr>
                <w:w w:val="105"/>
                <w:position w:val="2"/>
                <w:sz w:val="19"/>
              </w:rPr>
              <w:t>x</w:t>
            </w:r>
            <w:r>
              <w:rPr>
                <w:spacing w:val="-2"/>
                <w:w w:val="105"/>
                <w:position w:val="2"/>
                <w:sz w:val="19"/>
              </w:rPr>
              <w:t xml:space="preserve"> </w:t>
            </w:r>
            <w:r>
              <w:rPr>
                <w:spacing w:val="-4"/>
                <w:w w:val="105"/>
                <w:position w:val="2"/>
                <w:sz w:val="19"/>
              </w:rPr>
              <w:t>3.142</w:t>
            </w:r>
          </w:p>
          <w:p w14:paraId="0BC7F71C" w14:textId="77777777" w:rsidR="00F60673" w:rsidRDefault="00000000">
            <w:pPr>
              <w:pStyle w:val="TableParagraph"/>
              <w:spacing w:line="213" w:lineRule="exact"/>
              <w:ind w:left="75"/>
              <w:rPr>
                <w:sz w:val="19"/>
              </w:rPr>
            </w:pPr>
            <w:r>
              <w:rPr>
                <w:sz w:val="19"/>
              </w:rPr>
              <w:t>209.47.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sp.m</w:t>
            </w:r>
          </w:p>
        </w:tc>
        <w:tc>
          <w:tcPr>
            <w:tcW w:w="931" w:type="dxa"/>
          </w:tcPr>
          <w:p w14:paraId="115FB0AF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</w:tbl>
    <w:p w14:paraId="5C3AC1CF" w14:textId="77777777" w:rsidR="00F60673" w:rsidRDefault="00F60673">
      <w:pPr>
        <w:pStyle w:val="TableParagraph"/>
        <w:rPr>
          <w:sz w:val="18"/>
        </w:rPr>
        <w:sectPr w:rsidR="00F60673">
          <w:pgSz w:w="12240" w:h="15840"/>
          <w:pgMar w:top="1820" w:right="0" w:bottom="280" w:left="360" w:header="720" w:footer="720" w:gutter="0"/>
          <w:cols w:space="720"/>
        </w:sectPr>
      </w:pPr>
    </w:p>
    <w:p w14:paraId="552A1A3C" w14:textId="77777777" w:rsidR="00F60673" w:rsidRDefault="00000000">
      <w:pPr>
        <w:pStyle w:val="BodyText"/>
        <w:rPr>
          <w:rFonts w:ascii="Comic Sans MS"/>
          <w:sz w:val="20"/>
        </w:rPr>
      </w:pPr>
      <w:r>
        <w:rPr>
          <w:rFonts w:ascii="Comic Sans MS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55680" behindDoc="1" locked="0" layoutInCell="1" allowOverlap="1" wp14:anchorId="45AF27FD" wp14:editId="6B9DEC33">
                <wp:simplePos x="0" y="0"/>
                <wp:positionH relativeFrom="page">
                  <wp:posOffset>5356225</wp:posOffset>
                </wp:positionH>
                <wp:positionV relativeFrom="page">
                  <wp:posOffset>1313180</wp:posOffset>
                </wp:positionV>
                <wp:extent cx="2416175" cy="7433945"/>
                <wp:effectExtent l="0" t="0" r="0" b="0"/>
                <wp:wrapNone/>
                <wp:docPr id="109" name="Graphic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7433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6175" h="7433945">
                              <a:moveTo>
                                <a:pt x="2416175" y="0"/>
                              </a:moveTo>
                              <a:lnTo>
                                <a:pt x="0" y="0"/>
                              </a:lnTo>
                              <a:lnTo>
                                <a:pt x="0" y="7433945"/>
                              </a:lnTo>
                              <a:lnTo>
                                <a:pt x="2416175" y="7433945"/>
                              </a:lnTo>
                              <a:lnTo>
                                <a:pt x="2416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5187E" id="Graphic 109" o:spid="_x0000_s1026" style="position:absolute;margin-left:421.75pt;margin-top:103.4pt;width:190.25pt;height:585.3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6175,743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" path="m2416175,l,,,7433945r2416175,l2416175,xe" fillcolor="#f1f1f1" stroked="f">
                <v:path arrowok="t"/>
                <w10:wrap anchorx="page" anchory="page"/>
              </v:shape>
            </w:pict>
          </mc:Fallback>
        </mc:AlternateContent>
      </w:r>
    </w:p>
    <w:p w14:paraId="4B3D4930" w14:textId="77777777" w:rsidR="00F60673" w:rsidRDefault="00F60673">
      <w:pPr>
        <w:pStyle w:val="BodyText"/>
        <w:spacing w:before="116"/>
        <w:rPr>
          <w:rFonts w:ascii="Comic Sans MS"/>
          <w:sz w:val="20"/>
        </w:rPr>
      </w:pPr>
    </w:p>
    <w:tbl>
      <w:tblPr>
        <w:tblW w:w="0" w:type="auto"/>
        <w:tblInd w:w="3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968"/>
        <w:gridCol w:w="1005"/>
        <w:gridCol w:w="959"/>
        <w:gridCol w:w="3418"/>
        <w:gridCol w:w="932"/>
      </w:tblGrid>
      <w:tr w:rsidR="00F60673" w14:paraId="00A66491" w14:textId="77777777">
        <w:trPr>
          <w:trHeight w:val="1533"/>
        </w:trPr>
        <w:tc>
          <w:tcPr>
            <w:tcW w:w="351" w:type="dxa"/>
          </w:tcPr>
          <w:p w14:paraId="092D84AB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1973" w:type="dxa"/>
            <w:gridSpan w:val="2"/>
            <w:tcBorders>
              <w:right w:val="nil"/>
            </w:tcBorders>
          </w:tcPr>
          <w:p w14:paraId="32473983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z w:val="19"/>
              </w:rPr>
              <w:t>b)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Total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area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209.47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+</w:t>
            </w:r>
          </w:p>
          <w:p w14:paraId="71762290" w14:textId="77777777" w:rsidR="00F60673" w:rsidRDefault="00000000">
            <w:pPr>
              <w:pStyle w:val="TableParagraph"/>
              <w:spacing w:before="3"/>
              <w:ind w:left="75"/>
              <w:rPr>
                <w:sz w:val="19"/>
              </w:rPr>
            </w:pPr>
            <w:r>
              <w:rPr>
                <w:sz w:val="19"/>
              </w:rPr>
              <w:t>209.47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 xml:space="preserve">+ </w:t>
            </w:r>
            <w:r>
              <w:rPr>
                <w:spacing w:val="-2"/>
                <w:sz w:val="19"/>
              </w:rPr>
              <w:t>122.86</w:t>
            </w:r>
          </w:p>
          <w:p w14:paraId="5C18F58F" w14:textId="77777777" w:rsidR="00F60673" w:rsidRDefault="00000000">
            <w:pPr>
              <w:pStyle w:val="TableParagraph"/>
              <w:ind w:left="75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332.33sp.m</w:t>
            </w:r>
          </w:p>
          <w:p w14:paraId="4491438B" w14:textId="77777777" w:rsidR="00F60673" w:rsidRDefault="00000000">
            <w:pPr>
              <w:pStyle w:val="TableParagraph"/>
              <w:spacing w:before="4"/>
              <w:ind w:left="75"/>
              <w:rPr>
                <w:sz w:val="19"/>
              </w:rPr>
            </w:pPr>
            <w:r>
              <w:rPr>
                <w:sz w:val="19"/>
              </w:rPr>
              <w:t>Cost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332.33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80</w:t>
            </w:r>
          </w:p>
          <w:p w14:paraId="13D9081C" w14:textId="77777777" w:rsidR="00F60673" w:rsidRDefault="00000000">
            <w:pPr>
              <w:pStyle w:val="TableParagraph"/>
              <w:spacing w:before="3"/>
              <w:ind w:left="75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 xml:space="preserve">sh. </w:t>
            </w:r>
            <w:r>
              <w:rPr>
                <w:spacing w:val="-2"/>
                <w:sz w:val="19"/>
              </w:rPr>
              <w:t>26,586.40</w:t>
            </w:r>
          </w:p>
          <w:p w14:paraId="0818E122" w14:textId="77777777" w:rsidR="00F60673" w:rsidRDefault="00000000">
            <w:pPr>
              <w:pStyle w:val="TableParagraph"/>
              <w:spacing w:before="3"/>
              <w:ind w:left="75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 xml:space="preserve">sh. </w:t>
            </w:r>
            <w:r>
              <w:rPr>
                <w:spacing w:val="-2"/>
                <w:sz w:val="19"/>
              </w:rPr>
              <w:t>26,586.</w:t>
            </w:r>
          </w:p>
        </w:tc>
        <w:tc>
          <w:tcPr>
            <w:tcW w:w="4377" w:type="dxa"/>
            <w:gridSpan w:val="2"/>
            <w:tcBorders>
              <w:left w:val="nil"/>
            </w:tcBorders>
          </w:tcPr>
          <w:p w14:paraId="3D81895A" w14:textId="77777777" w:rsidR="00F60673" w:rsidRDefault="00000000">
            <w:pPr>
              <w:pStyle w:val="TableParagraph"/>
              <w:spacing w:line="215" w:lineRule="exact"/>
              <w:ind w:left="47"/>
              <w:rPr>
                <w:sz w:val="19"/>
              </w:rPr>
            </w:pPr>
            <w:r>
              <w:rPr>
                <w:spacing w:val="-2"/>
                <w:sz w:val="19"/>
              </w:rPr>
              <w:t>2(61.43)</w:t>
            </w:r>
          </w:p>
        </w:tc>
        <w:tc>
          <w:tcPr>
            <w:tcW w:w="932" w:type="dxa"/>
          </w:tcPr>
          <w:p w14:paraId="2D7F1DC9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5214222D" w14:textId="77777777">
        <w:trPr>
          <w:trHeight w:val="197"/>
        </w:trPr>
        <w:tc>
          <w:tcPr>
            <w:tcW w:w="351" w:type="dxa"/>
            <w:tcBorders>
              <w:bottom w:val="nil"/>
            </w:tcBorders>
          </w:tcPr>
          <w:p w14:paraId="0A6CB92A" w14:textId="77777777" w:rsidR="00F60673" w:rsidRDefault="00000000">
            <w:pPr>
              <w:pStyle w:val="TableParagraph"/>
              <w:spacing w:line="177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18</w:t>
            </w:r>
          </w:p>
        </w:tc>
        <w:tc>
          <w:tcPr>
            <w:tcW w:w="6350" w:type="dxa"/>
            <w:gridSpan w:val="4"/>
            <w:tcBorders>
              <w:bottom w:val="nil"/>
            </w:tcBorders>
          </w:tcPr>
          <w:p w14:paraId="0808335D" w14:textId="77777777" w:rsidR="00F60673" w:rsidRDefault="00000000">
            <w:pPr>
              <w:pStyle w:val="TableParagraph"/>
              <w:spacing w:line="177" w:lineRule="exact"/>
              <w:ind w:left="129"/>
              <w:rPr>
                <w:sz w:val="19"/>
              </w:rPr>
            </w:pPr>
            <w:r>
              <w:rPr>
                <w:sz w:val="19"/>
              </w:rPr>
              <w:t>a)</w:t>
            </w:r>
            <w:r>
              <w:rPr>
                <w:spacing w:val="71"/>
                <w:sz w:val="19"/>
              </w:rPr>
              <w:t xml:space="preserve"> </w:t>
            </w:r>
            <w:r>
              <w:rPr>
                <w:sz w:val="19"/>
              </w:rPr>
              <w:t>Volume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¾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1.7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1.4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2.2</w:t>
            </w:r>
          </w:p>
        </w:tc>
        <w:tc>
          <w:tcPr>
            <w:tcW w:w="932" w:type="dxa"/>
            <w:vMerge w:val="restart"/>
          </w:tcPr>
          <w:p w14:paraId="3DA7311E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0F980AE0" w14:textId="77777777">
        <w:trPr>
          <w:trHeight w:val="176"/>
        </w:trPr>
        <w:tc>
          <w:tcPr>
            <w:tcW w:w="351" w:type="dxa"/>
            <w:tcBorders>
              <w:top w:val="nil"/>
              <w:bottom w:val="nil"/>
            </w:tcBorders>
          </w:tcPr>
          <w:p w14:paraId="69700B6F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0A73A188" w14:textId="77777777" w:rsidR="00F60673" w:rsidRDefault="00000000">
            <w:pPr>
              <w:pStyle w:val="TableParagraph"/>
              <w:spacing w:line="157" w:lineRule="exact"/>
              <w:ind w:left="921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3.927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1000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110889B8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237E7E6E" w14:textId="77777777">
        <w:trPr>
          <w:trHeight w:val="176"/>
        </w:trPr>
        <w:tc>
          <w:tcPr>
            <w:tcW w:w="351" w:type="dxa"/>
            <w:tcBorders>
              <w:top w:val="nil"/>
              <w:bottom w:val="nil"/>
            </w:tcBorders>
          </w:tcPr>
          <w:p w14:paraId="56E5DB3C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4B187EEA" w14:textId="77777777" w:rsidR="00F60673" w:rsidRDefault="00000000">
            <w:pPr>
              <w:pStyle w:val="TableParagraph"/>
              <w:spacing w:line="157" w:lineRule="exact"/>
              <w:ind w:left="1450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3927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litres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05C9A2FD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518BB035" w14:textId="77777777">
        <w:trPr>
          <w:trHeight w:val="198"/>
        </w:trPr>
        <w:tc>
          <w:tcPr>
            <w:tcW w:w="351" w:type="dxa"/>
            <w:tcBorders>
              <w:top w:val="nil"/>
              <w:bottom w:val="nil"/>
            </w:tcBorders>
          </w:tcPr>
          <w:p w14:paraId="46C5167B" w14:textId="77777777" w:rsidR="00F60673" w:rsidRDefault="00F60673">
            <w:pPr>
              <w:pStyle w:val="TableParagraph"/>
              <w:rPr>
                <w:sz w:val="12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11FC4254" w14:textId="77777777" w:rsidR="00F60673" w:rsidRDefault="00000000">
            <w:pPr>
              <w:pStyle w:val="TableParagraph"/>
              <w:spacing w:line="178" w:lineRule="exact"/>
              <w:ind w:left="129"/>
              <w:rPr>
                <w:sz w:val="19"/>
              </w:rPr>
            </w:pPr>
            <w:r>
              <w:rPr>
                <w:sz w:val="19"/>
              </w:rPr>
              <w:t>b)</w:t>
            </w:r>
            <w:r>
              <w:rPr>
                <w:spacing w:val="60"/>
                <w:sz w:val="19"/>
              </w:rPr>
              <w:t xml:space="preserve"> </w:t>
            </w:r>
            <w:r>
              <w:rPr>
                <w:sz w:val="19"/>
              </w:rPr>
              <w:t>i)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Volume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packet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15895B99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65D9A28D" w14:textId="77777777">
        <w:trPr>
          <w:trHeight w:val="171"/>
        </w:trPr>
        <w:tc>
          <w:tcPr>
            <w:tcW w:w="351" w:type="dxa"/>
            <w:tcBorders>
              <w:top w:val="nil"/>
              <w:bottom w:val="nil"/>
            </w:tcBorders>
          </w:tcPr>
          <w:p w14:paraId="76F3C0DC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003AAF70" w14:textId="77777777" w:rsidR="00F60673" w:rsidRDefault="00000000">
            <w:pPr>
              <w:pStyle w:val="TableParagraph"/>
              <w:spacing w:line="151" w:lineRule="exact"/>
              <w:ind w:left="595"/>
              <w:rPr>
                <w:position w:val="6"/>
                <w:sz w:val="12"/>
              </w:rPr>
            </w:pPr>
            <w:r>
              <w:rPr>
                <w:noProof/>
                <w:position w:val="6"/>
                <w:sz w:val="12"/>
              </w:rPr>
              <mc:AlternateContent>
                <mc:Choice Requires="wpg">
                  <w:drawing>
                    <wp:anchor distT="0" distB="0" distL="0" distR="0" simplePos="0" relativeHeight="251656704" behindDoc="1" locked="0" layoutInCell="1" allowOverlap="1" wp14:anchorId="247B51D2" wp14:editId="29FEB158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71755</wp:posOffset>
                      </wp:positionV>
                      <wp:extent cx="48895" cy="7620"/>
                      <wp:effectExtent l="0" t="0" r="0" b="0"/>
                      <wp:wrapNone/>
                      <wp:docPr id="110" name="Group 1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02"/>
                                      </a:lnTo>
                                      <a:lnTo>
                                        <a:pt x="48894" y="7302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E6CEAB" id="Group 110" o:spid="_x0000_s1026" style="position:absolute;margin-left:77.35pt;margin-top:5.65pt;width:3.85pt;height:.6pt;z-index:-251659776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">
                      <v:shape id="Graphic 111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" path="m48894,l,,,7302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9"/>
              </w:rPr>
              <w:t>Base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area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rFonts w:ascii="Cambria Math" w:hAnsi="Cambria Math"/>
                <w:sz w:val="19"/>
                <w:vertAlign w:val="superscript"/>
              </w:rPr>
              <w:t>1</w:t>
            </w:r>
            <w:r>
              <w:rPr>
                <w:rFonts w:ascii="Cambria Math" w:hAnsi="Cambria Math"/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½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16 x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16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sin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60</w:t>
            </w:r>
            <w:r>
              <w:rPr>
                <w:spacing w:val="-5"/>
                <w:position w:val="6"/>
                <w:sz w:val="12"/>
              </w:rPr>
              <w:t>o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6669045F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0C045B4B" w14:textId="77777777">
        <w:trPr>
          <w:trHeight w:val="75"/>
        </w:trPr>
        <w:tc>
          <w:tcPr>
            <w:tcW w:w="351" w:type="dxa"/>
            <w:tcBorders>
              <w:top w:val="nil"/>
              <w:bottom w:val="nil"/>
            </w:tcBorders>
          </w:tcPr>
          <w:p w14:paraId="693DF4FB" w14:textId="77777777" w:rsidR="00F60673" w:rsidRDefault="00F60673">
            <w:pPr>
              <w:pStyle w:val="TableParagraph"/>
              <w:rPr>
                <w:sz w:val="2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08EC2165" w14:textId="77777777" w:rsidR="00F60673" w:rsidRDefault="00000000">
            <w:pPr>
              <w:pStyle w:val="TableParagraph"/>
              <w:spacing w:line="56" w:lineRule="exact"/>
              <w:ind w:left="1542"/>
              <w:rPr>
                <w:rFonts w:ascii="Cambria Math"/>
                <w:sz w:val="13"/>
              </w:rPr>
            </w:pPr>
            <w:r>
              <w:rPr>
                <w:rFonts w:ascii="Cambria Math"/>
                <w:spacing w:val="-10"/>
                <w:w w:val="105"/>
                <w:sz w:val="13"/>
              </w:rPr>
              <w:t>3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65C9DBDB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10D858F7" w14:textId="77777777">
        <w:trPr>
          <w:trHeight w:val="156"/>
        </w:trPr>
        <w:tc>
          <w:tcPr>
            <w:tcW w:w="351" w:type="dxa"/>
            <w:tcBorders>
              <w:top w:val="nil"/>
              <w:bottom w:val="nil"/>
            </w:tcBorders>
          </w:tcPr>
          <w:p w14:paraId="1E2F13F4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0F1D4AF7" w14:textId="77777777" w:rsidR="00F60673" w:rsidRDefault="00000000">
            <w:pPr>
              <w:pStyle w:val="TableParagraph"/>
              <w:spacing w:line="136" w:lineRule="exact"/>
              <w:ind w:left="595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57728" behindDoc="1" locked="0" layoutInCell="1" allowOverlap="1" wp14:anchorId="2AE63E75" wp14:editId="5DF6DEE7">
                      <wp:simplePos x="0" y="0"/>
                      <wp:positionH relativeFrom="column">
                        <wp:posOffset>905510</wp:posOffset>
                      </wp:positionH>
                      <wp:positionV relativeFrom="paragraph">
                        <wp:posOffset>62865</wp:posOffset>
                      </wp:positionV>
                      <wp:extent cx="48895" cy="7620"/>
                      <wp:effectExtent l="0" t="0" r="0" b="0"/>
                      <wp:wrapNone/>
                      <wp:docPr id="112" name="Group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8894" y="7620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F82391" id="Group 112" o:spid="_x0000_s1026" style="position:absolute;margin-left:71.3pt;margin-top:4.95pt;width:3.85pt;height:.6pt;z-index:-251658752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">
                      <v:shape id="Graphic 113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" path="m48894,l,,,7620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9"/>
              </w:rPr>
              <w:t>Volume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rFonts w:ascii="Cambria Math" w:hAnsi="Cambria Math"/>
                <w:sz w:val="19"/>
                <w:vertAlign w:val="superscript"/>
              </w:rPr>
              <w:t>1</w:t>
            </w:r>
            <w:r>
              <w:rPr>
                <w:rFonts w:ascii="Cambria Math" w:hAnsi="Cambria Math"/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½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16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16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sin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60</w:t>
            </w:r>
            <w:r>
              <w:rPr>
                <w:position w:val="6"/>
                <w:sz w:val="12"/>
              </w:rPr>
              <w:t>o</w:t>
            </w:r>
            <w:r>
              <w:rPr>
                <w:spacing w:val="1"/>
                <w:position w:val="6"/>
                <w:sz w:val="12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13.6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71D1989B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0356404E" w14:textId="77777777">
        <w:trPr>
          <w:trHeight w:val="52"/>
        </w:trPr>
        <w:tc>
          <w:tcPr>
            <w:tcW w:w="351" w:type="dxa"/>
            <w:tcBorders>
              <w:top w:val="nil"/>
              <w:bottom w:val="nil"/>
            </w:tcBorders>
          </w:tcPr>
          <w:p w14:paraId="56D9A983" w14:textId="77777777" w:rsidR="00F60673" w:rsidRDefault="00F60673">
            <w:pPr>
              <w:pStyle w:val="TableParagraph"/>
              <w:rPr>
                <w:sz w:val="2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7748DFC0" w14:textId="77777777" w:rsidR="00F60673" w:rsidRDefault="00F60673">
            <w:pPr>
              <w:pStyle w:val="TableParagraph"/>
              <w:rPr>
                <w:sz w:val="2"/>
              </w:rPr>
            </w:pPr>
          </w:p>
        </w:tc>
        <w:tc>
          <w:tcPr>
            <w:tcW w:w="932" w:type="dxa"/>
            <w:vMerge/>
            <w:tcBorders>
              <w:top w:val="nil"/>
            </w:tcBorders>
          </w:tcPr>
          <w:p w14:paraId="41BCCECC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7C5668F7" w14:textId="77777777">
        <w:trPr>
          <w:trHeight w:val="249"/>
        </w:trPr>
        <w:tc>
          <w:tcPr>
            <w:tcW w:w="351" w:type="dxa"/>
            <w:tcBorders>
              <w:top w:val="nil"/>
              <w:bottom w:val="nil"/>
            </w:tcBorders>
          </w:tcPr>
          <w:p w14:paraId="1EED9BCC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1C7EA213" w14:textId="77777777" w:rsidR="00F60673" w:rsidRDefault="00000000">
            <w:pPr>
              <w:pStyle w:val="TableParagraph"/>
              <w:spacing w:line="179" w:lineRule="exact"/>
              <w:ind w:left="1938"/>
              <w:rPr>
                <w:position w:val="6"/>
                <w:sz w:val="12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503cm</w:t>
            </w:r>
            <w:r>
              <w:rPr>
                <w:spacing w:val="-2"/>
                <w:position w:val="6"/>
                <w:sz w:val="12"/>
              </w:rPr>
              <w:t>3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411C78E3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116E86B3" w14:textId="77777777">
        <w:trPr>
          <w:trHeight w:val="263"/>
        </w:trPr>
        <w:tc>
          <w:tcPr>
            <w:tcW w:w="351" w:type="dxa"/>
            <w:tcBorders>
              <w:top w:val="nil"/>
              <w:bottom w:val="nil"/>
            </w:tcBorders>
          </w:tcPr>
          <w:p w14:paraId="1A05B708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684B6593" w14:textId="77777777" w:rsidR="00F60673" w:rsidRDefault="00000000">
            <w:pPr>
              <w:pStyle w:val="TableParagraph"/>
              <w:spacing w:before="95" w:line="149" w:lineRule="exact"/>
              <w:ind w:left="395"/>
              <w:rPr>
                <w:rFonts w:ascii="Cambria Math" w:hAnsi="Cambria Math"/>
                <w:sz w:val="13"/>
              </w:rPr>
            </w:pPr>
            <w:r>
              <w:rPr>
                <w:rFonts w:ascii="Cambria Math" w:hAns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62D219EF" wp14:editId="3139D3BF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170815</wp:posOffset>
                      </wp:positionV>
                      <wp:extent cx="467360" cy="7620"/>
                      <wp:effectExtent l="0" t="0" r="0" b="0"/>
                      <wp:wrapNone/>
                      <wp:docPr id="114" name="Group 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7359" cy="7620"/>
                                <a:chOff x="0" y="0"/>
                                <a:chExt cx="467359" cy="762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0" y="0"/>
                                  <a:ext cx="467359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7359" h="7620">
                                      <a:moveTo>
                                        <a:pt x="4673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02"/>
                                      </a:lnTo>
                                      <a:lnTo>
                                        <a:pt x="467359" y="7302"/>
                                      </a:lnTo>
                                      <a:lnTo>
                                        <a:pt x="4673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E4B52F" id="Group 114" o:spid="_x0000_s1026" style="position:absolute;margin-left:30.95pt;margin-top:13.45pt;width:36.8pt;height:.6pt;z-index:-251657728;mso-wrap-distance-left:0;mso-wrap-distance-right:0" coordsize="467359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">
                      <v:shape id="Graphic 115" o:spid="_x0000_s1027" style="position:absolute;width:467359;height:7620;visibility:visible;mso-wrap-style:square;v-text-anchor:top" coordsize="467359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" path="m467359,l,,,7302r467359,l46735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position w:val="-10"/>
                <w:sz w:val="19"/>
              </w:rPr>
              <w:t>ii)</w:t>
            </w:r>
            <w:r>
              <w:rPr>
                <w:spacing w:val="-7"/>
                <w:w w:val="105"/>
                <w:position w:val="-10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3"/>
              </w:rPr>
              <w:t>3927</w:t>
            </w:r>
            <w:r>
              <w:rPr>
                <w:rFonts w:ascii="Cambria Math" w:hAnsi="Cambria Math"/>
                <w:spacing w:val="-5"/>
                <w:w w:val="105"/>
                <w:sz w:val="13"/>
              </w:rPr>
              <w:t xml:space="preserve"> </w:t>
            </w:r>
            <w:r>
              <w:rPr>
                <w:rFonts w:ascii="Cambria Math" w:hAnsi="Cambria Math"/>
                <w:spacing w:val="-2"/>
                <w:w w:val="105"/>
                <w:sz w:val="13"/>
              </w:rPr>
              <w:t>×1000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2F84B708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36C33377" w14:textId="77777777">
        <w:trPr>
          <w:trHeight w:val="116"/>
        </w:trPr>
        <w:tc>
          <w:tcPr>
            <w:tcW w:w="351" w:type="dxa"/>
            <w:tcBorders>
              <w:top w:val="nil"/>
              <w:bottom w:val="nil"/>
            </w:tcBorders>
          </w:tcPr>
          <w:p w14:paraId="58323DDE" w14:textId="77777777" w:rsidR="00F60673" w:rsidRDefault="00F60673">
            <w:pPr>
              <w:pStyle w:val="TableParagraph"/>
              <w:rPr>
                <w:sz w:val="6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1A7C5A5F" w14:textId="77777777" w:rsidR="00F60673" w:rsidRDefault="00000000">
            <w:pPr>
              <w:pStyle w:val="TableParagraph"/>
              <w:spacing w:line="96" w:lineRule="exact"/>
              <w:ind w:left="865"/>
              <w:rPr>
                <w:rFonts w:ascii="Cambria Math"/>
                <w:sz w:val="13"/>
              </w:rPr>
            </w:pPr>
            <w:r>
              <w:rPr>
                <w:rFonts w:ascii="Cambria Math"/>
                <w:spacing w:val="-5"/>
                <w:w w:val="105"/>
                <w:sz w:val="13"/>
              </w:rPr>
              <w:t>503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2FA3B77E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246C9A40" w14:textId="77777777">
        <w:trPr>
          <w:trHeight w:val="161"/>
        </w:trPr>
        <w:tc>
          <w:tcPr>
            <w:tcW w:w="351" w:type="dxa"/>
            <w:tcBorders>
              <w:top w:val="nil"/>
              <w:bottom w:val="nil"/>
            </w:tcBorders>
          </w:tcPr>
          <w:p w14:paraId="799A3C23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2D01F7BD" w14:textId="77777777" w:rsidR="00F60673" w:rsidRDefault="00000000">
            <w:pPr>
              <w:pStyle w:val="TableParagraph"/>
              <w:spacing w:line="142" w:lineRule="exact"/>
              <w:ind w:left="1326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7807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3F89CC3A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5DA224A2" w14:textId="77777777">
        <w:trPr>
          <w:trHeight w:val="176"/>
        </w:trPr>
        <w:tc>
          <w:tcPr>
            <w:tcW w:w="351" w:type="dxa"/>
            <w:tcBorders>
              <w:top w:val="nil"/>
              <w:bottom w:val="nil"/>
            </w:tcBorders>
          </w:tcPr>
          <w:p w14:paraId="7566402B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6350" w:type="dxa"/>
            <w:gridSpan w:val="4"/>
            <w:tcBorders>
              <w:top w:val="nil"/>
              <w:bottom w:val="nil"/>
            </w:tcBorders>
          </w:tcPr>
          <w:p w14:paraId="6EB8B74A" w14:textId="77777777" w:rsidR="00F60673" w:rsidRDefault="00000000">
            <w:pPr>
              <w:pStyle w:val="TableParagraph"/>
              <w:tabs>
                <w:tab w:val="left" w:pos="595"/>
              </w:tabs>
              <w:spacing w:line="156" w:lineRule="exact"/>
              <w:ind w:left="261"/>
              <w:rPr>
                <w:sz w:val="19"/>
              </w:rPr>
            </w:pPr>
            <w:r>
              <w:rPr>
                <w:spacing w:val="-5"/>
                <w:sz w:val="19"/>
              </w:rPr>
              <w:t>i)</w:t>
            </w:r>
            <w:r>
              <w:rPr>
                <w:sz w:val="19"/>
              </w:rPr>
              <w:tab/>
              <w:t>7807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25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3F5C93E2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3282787F" w14:textId="77777777">
        <w:trPr>
          <w:trHeight w:val="188"/>
        </w:trPr>
        <w:tc>
          <w:tcPr>
            <w:tcW w:w="351" w:type="dxa"/>
            <w:tcBorders>
              <w:top w:val="nil"/>
            </w:tcBorders>
          </w:tcPr>
          <w:p w14:paraId="30644B65" w14:textId="77777777" w:rsidR="00F60673" w:rsidRDefault="00F60673">
            <w:pPr>
              <w:pStyle w:val="TableParagraph"/>
              <w:rPr>
                <w:sz w:val="12"/>
              </w:rPr>
            </w:pPr>
          </w:p>
        </w:tc>
        <w:tc>
          <w:tcPr>
            <w:tcW w:w="6350" w:type="dxa"/>
            <w:gridSpan w:val="4"/>
            <w:tcBorders>
              <w:top w:val="nil"/>
            </w:tcBorders>
          </w:tcPr>
          <w:p w14:paraId="12AD34CA" w14:textId="77777777" w:rsidR="00F60673" w:rsidRDefault="00000000">
            <w:pPr>
              <w:pStyle w:val="TableParagraph"/>
              <w:spacing w:line="168" w:lineRule="exact"/>
              <w:ind w:left="75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195,175/-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19CEEDB8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099F434D" w14:textId="77777777">
        <w:trPr>
          <w:trHeight w:val="195"/>
        </w:trPr>
        <w:tc>
          <w:tcPr>
            <w:tcW w:w="351" w:type="dxa"/>
            <w:tcBorders>
              <w:bottom w:val="nil"/>
            </w:tcBorders>
          </w:tcPr>
          <w:p w14:paraId="52557302" w14:textId="77777777" w:rsidR="00F60673" w:rsidRDefault="00000000">
            <w:pPr>
              <w:pStyle w:val="TableParagraph"/>
              <w:spacing w:line="176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19</w:t>
            </w:r>
          </w:p>
        </w:tc>
        <w:tc>
          <w:tcPr>
            <w:tcW w:w="968" w:type="dxa"/>
            <w:tcBorders>
              <w:bottom w:val="nil"/>
              <w:right w:val="nil"/>
            </w:tcBorders>
          </w:tcPr>
          <w:p w14:paraId="3329E985" w14:textId="77777777" w:rsidR="00F60673" w:rsidRDefault="00000000">
            <w:pPr>
              <w:pStyle w:val="TableParagraph"/>
              <w:spacing w:line="176" w:lineRule="exact"/>
              <w:ind w:left="41"/>
              <w:jc w:val="center"/>
              <w:rPr>
                <w:sz w:val="19"/>
              </w:rPr>
            </w:pPr>
            <w:r>
              <w:rPr>
                <w:sz w:val="19"/>
              </w:rPr>
              <w:t>A</w:t>
            </w:r>
            <w:r>
              <w:rPr>
                <w:position w:val="6"/>
                <w:sz w:val="12"/>
              </w:rPr>
              <w:t>1</w:t>
            </w:r>
            <w:r>
              <w:rPr>
                <w:sz w:val="19"/>
              </w:rPr>
              <w:t>(-3,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>2)</w:t>
            </w:r>
          </w:p>
        </w:tc>
        <w:tc>
          <w:tcPr>
            <w:tcW w:w="1005" w:type="dxa"/>
            <w:tcBorders>
              <w:left w:val="nil"/>
              <w:bottom w:val="nil"/>
              <w:right w:val="nil"/>
            </w:tcBorders>
          </w:tcPr>
          <w:p w14:paraId="69F06C54" w14:textId="77777777" w:rsidR="00F60673" w:rsidRDefault="00000000">
            <w:pPr>
              <w:pStyle w:val="TableParagraph"/>
              <w:spacing w:line="176" w:lineRule="exact"/>
              <w:ind w:left="65" w:right="105"/>
              <w:jc w:val="center"/>
              <w:rPr>
                <w:sz w:val="19"/>
              </w:rPr>
            </w:pPr>
            <w:r>
              <w:rPr>
                <w:sz w:val="19"/>
              </w:rPr>
              <w:t>B</w:t>
            </w:r>
            <w:r>
              <w:rPr>
                <w:position w:val="6"/>
                <w:sz w:val="12"/>
              </w:rPr>
              <w:t>1</w:t>
            </w:r>
            <w:r>
              <w:rPr>
                <w:sz w:val="19"/>
              </w:rPr>
              <w:t>(-1,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>4)</w:t>
            </w:r>
          </w:p>
        </w:tc>
        <w:tc>
          <w:tcPr>
            <w:tcW w:w="959" w:type="dxa"/>
            <w:tcBorders>
              <w:left w:val="nil"/>
              <w:bottom w:val="nil"/>
              <w:right w:val="nil"/>
            </w:tcBorders>
          </w:tcPr>
          <w:p w14:paraId="4778CAA0" w14:textId="77777777" w:rsidR="00F60673" w:rsidRDefault="00000000">
            <w:pPr>
              <w:pStyle w:val="TableParagraph"/>
              <w:spacing w:line="176" w:lineRule="exact"/>
              <w:ind w:left="35"/>
              <w:rPr>
                <w:sz w:val="19"/>
              </w:rPr>
            </w:pPr>
            <w:r>
              <w:rPr>
                <w:sz w:val="19"/>
              </w:rPr>
              <w:t>C</w:t>
            </w:r>
            <w:r>
              <w:rPr>
                <w:position w:val="6"/>
                <w:sz w:val="12"/>
              </w:rPr>
              <w:t>1</w:t>
            </w:r>
            <w:r>
              <w:rPr>
                <w:sz w:val="19"/>
              </w:rPr>
              <w:t>(-3,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>8)</w:t>
            </w:r>
          </w:p>
        </w:tc>
        <w:tc>
          <w:tcPr>
            <w:tcW w:w="3418" w:type="dxa"/>
            <w:tcBorders>
              <w:left w:val="nil"/>
              <w:bottom w:val="nil"/>
            </w:tcBorders>
          </w:tcPr>
          <w:p w14:paraId="00023C7D" w14:textId="77777777" w:rsidR="00F60673" w:rsidRDefault="00000000">
            <w:pPr>
              <w:pStyle w:val="TableParagraph"/>
              <w:spacing w:line="176" w:lineRule="exact"/>
              <w:ind w:left="99"/>
              <w:rPr>
                <w:sz w:val="19"/>
              </w:rPr>
            </w:pPr>
            <w:r>
              <w:rPr>
                <w:sz w:val="19"/>
              </w:rPr>
              <w:t>D</w:t>
            </w:r>
            <w:r>
              <w:rPr>
                <w:position w:val="6"/>
                <w:sz w:val="12"/>
              </w:rPr>
              <w:t>1</w:t>
            </w:r>
            <w:r>
              <w:rPr>
                <w:sz w:val="19"/>
              </w:rPr>
              <w:t>(-5,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>4)</w:t>
            </w:r>
          </w:p>
        </w:tc>
        <w:tc>
          <w:tcPr>
            <w:tcW w:w="932" w:type="dxa"/>
            <w:vMerge w:val="restart"/>
          </w:tcPr>
          <w:p w14:paraId="70D72B26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65E0705E" w14:textId="77777777">
        <w:trPr>
          <w:trHeight w:val="175"/>
        </w:trPr>
        <w:tc>
          <w:tcPr>
            <w:tcW w:w="351" w:type="dxa"/>
            <w:tcBorders>
              <w:top w:val="nil"/>
              <w:bottom w:val="nil"/>
            </w:tcBorders>
          </w:tcPr>
          <w:p w14:paraId="3DE59101" w14:textId="77777777" w:rsidR="00F60673" w:rsidRDefault="00F60673">
            <w:pPr>
              <w:pStyle w:val="TableParagraph"/>
              <w:rPr>
                <w:sz w:val="10"/>
              </w:rPr>
            </w:pPr>
          </w:p>
        </w:tc>
        <w:tc>
          <w:tcPr>
            <w:tcW w:w="968" w:type="dxa"/>
            <w:tcBorders>
              <w:top w:val="nil"/>
              <w:bottom w:val="nil"/>
              <w:right w:val="nil"/>
            </w:tcBorders>
          </w:tcPr>
          <w:p w14:paraId="2AF89766" w14:textId="77777777" w:rsidR="00F60673" w:rsidRDefault="00000000">
            <w:pPr>
              <w:pStyle w:val="TableParagraph"/>
              <w:spacing w:line="156" w:lineRule="exact"/>
              <w:ind w:left="41"/>
              <w:jc w:val="center"/>
              <w:rPr>
                <w:sz w:val="19"/>
              </w:rPr>
            </w:pPr>
            <w:r>
              <w:rPr>
                <w:sz w:val="19"/>
              </w:rPr>
              <w:t>A</w:t>
            </w:r>
            <w:r>
              <w:rPr>
                <w:position w:val="6"/>
                <w:sz w:val="12"/>
              </w:rPr>
              <w:t>11</w:t>
            </w:r>
            <w:r>
              <w:rPr>
                <w:sz w:val="19"/>
              </w:rPr>
              <w:t>(-1,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2)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</w:tcPr>
          <w:p w14:paraId="1DD4FB33" w14:textId="77777777" w:rsidR="00F60673" w:rsidRDefault="00000000">
            <w:pPr>
              <w:pStyle w:val="TableParagraph"/>
              <w:spacing w:line="156" w:lineRule="exact"/>
              <w:ind w:left="16" w:right="121"/>
              <w:jc w:val="center"/>
              <w:rPr>
                <w:sz w:val="19"/>
              </w:rPr>
            </w:pPr>
            <w:r>
              <w:rPr>
                <w:sz w:val="19"/>
              </w:rPr>
              <w:t>B</w:t>
            </w:r>
            <w:r>
              <w:rPr>
                <w:position w:val="6"/>
                <w:sz w:val="12"/>
              </w:rPr>
              <w:t>11</w:t>
            </w:r>
            <w:r>
              <w:rPr>
                <w:sz w:val="19"/>
              </w:rPr>
              <w:t>(3,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0)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0EB59086" w14:textId="77777777" w:rsidR="00F60673" w:rsidRDefault="00000000">
            <w:pPr>
              <w:pStyle w:val="TableParagraph"/>
              <w:spacing w:line="156" w:lineRule="exact"/>
              <w:ind w:left="65"/>
              <w:rPr>
                <w:sz w:val="19"/>
              </w:rPr>
            </w:pPr>
            <w:r>
              <w:rPr>
                <w:sz w:val="19"/>
              </w:rPr>
              <w:t>C</w:t>
            </w:r>
            <w:r>
              <w:rPr>
                <w:position w:val="6"/>
                <w:sz w:val="12"/>
              </w:rPr>
              <w:t>11</w:t>
            </w:r>
            <w:r>
              <w:rPr>
                <w:sz w:val="19"/>
              </w:rPr>
              <w:t>(-7,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>2)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</w:tcBorders>
          </w:tcPr>
          <w:p w14:paraId="6676129C" w14:textId="77777777" w:rsidR="00F60673" w:rsidRDefault="00000000">
            <w:pPr>
              <w:pStyle w:val="TableParagraph"/>
              <w:spacing w:line="156" w:lineRule="exact"/>
              <w:ind w:left="144"/>
              <w:rPr>
                <w:sz w:val="19"/>
              </w:rPr>
            </w:pPr>
            <w:r>
              <w:rPr>
                <w:sz w:val="19"/>
              </w:rPr>
              <w:t>D</w:t>
            </w:r>
            <w:r>
              <w:rPr>
                <w:position w:val="6"/>
                <w:sz w:val="12"/>
              </w:rPr>
              <w:t>11</w:t>
            </w:r>
            <w:r>
              <w:rPr>
                <w:sz w:val="19"/>
              </w:rPr>
              <w:t>(-3,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>4)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5AB4D1C6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0CF27C58" w14:textId="77777777">
        <w:trPr>
          <w:trHeight w:val="4342"/>
        </w:trPr>
        <w:tc>
          <w:tcPr>
            <w:tcW w:w="351" w:type="dxa"/>
            <w:tcBorders>
              <w:top w:val="nil"/>
            </w:tcBorders>
          </w:tcPr>
          <w:p w14:paraId="6E43C560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968" w:type="dxa"/>
            <w:tcBorders>
              <w:top w:val="nil"/>
              <w:right w:val="nil"/>
            </w:tcBorders>
          </w:tcPr>
          <w:p w14:paraId="38F7DE0D" w14:textId="77777777" w:rsidR="00F60673" w:rsidRDefault="00000000">
            <w:pPr>
              <w:pStyle w:val="TableParagraph"/>
              <w:spacing w:line="194" w:lineRule="exact"/>
              <w:ind w:left="41"/>
              <w:jc w:val="center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20864" behindDoc="0" locked="0" layoutInCell="1" allowOverlap="1" wp14:anchorId="127D0BC6" wp14:editId="6239660C">
                      <wp:simplePos x="0" y="0"/>
                      <wp:positionH relativeFrom="column">
                        <wp:posOffset>254635</wp:posOffset>
                      </wp:positionH>
                      <wp:positionV relativeFrom="paragraph">
                        <wp:posOffset>120650</wp:posOffset>
                      </wp:positionV>
                      <wp:extent cx="2379345" cy="2637155"/>
                      <wp:effectExtent l="0" t="0" r="0" b="0"/>
                      <wp:wrapNone/>
                      <wp:docPr id="116" name="Group 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79345" cy="2637155"/>
                                <a:chOff x="0" y="0"/>
                                <a:chExt cx="2379345" cy="26371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7" name="Image 117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9091" cy="263664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D51DED" id="Group 116" o:spid="_x0000_s1026" style="position:absolute;margin-left:20.05pt;margin-top:9.5pt;width:187.35pt;height:207.65pt;z-index:251620864;mso-wrap-distance-left:0;mso-wrap-distance-right:0" coordsize="23793,263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">
                      <v:shape id="Image 117" o:spid="_x0000_s1027" type="#_x0000_t75" style="position:absolute;width:23790;height:26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sz w:val="19"/>
              </w:rPr>
              <w:t>A</w:t>
            </w:r>
            <w:r>
              <w:rPr>
                <w:position w:val="6"/>
                <w:sz w:val="12"/>
              </w:rPr>
              <w:t>11</w:t>
            </w:r>
            <w:r>
              <w:rPr>
                <w:sz w:val="19"/>
              </w:rPr>
              <w:t>(-4,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3)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</w:tcPr>
          <w:p w14:paraId="180E5B09" w14:textId="77777777" w:rsidR="00F60673" w:rsidRDefault="00000000">
            <w:pPr>
              <w:pStyle w:val="TableParagraph"/>
              <w:spacing w:line="194" w:lineRule="exact"/>
              <w:ind w:left="16"/>
              <w:jc w:val="center"/>
              <w:rPr>
                <w:sz w:val="19"/>
              </w:rPr>
            </w:pPr>
            <w:r>
              <w:rPr>
                <w:sz w:val="19"/>
              </w:rPr>
              <w:t>B</w:t>
            </w:r>
            <w:r>
              <w:rPr>
                <w:position w:val="6"/>
                <w:sz w:val="12"/>
              </w:rPr>
              <w:t>111</w:t>
            </w:r>
            <w:r>
              <w:rPr>
                <w:sz w:val="19"/>
              </w:rPr>
              <w:t>(-2,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5)</w:t>
            </w:r>
          </w:p>
        </w:tc>
        <w:tc>
          <w:tcPr>
            <w:tcW w:w="959" w:type="dxa"/>
            <w:tcBorders>
              <w:top w:val="nil"/>
              <w:left w:val="nil"/>
              <w:right w:val="nil"/>
            </w:tcBorders>
          </w:tcPr>
          <w:p w14:paraId="79C73897" w14:textId="77777777" w:rsidR="00F60673" w:rsidRDefault="00000000">
            <w:pPr>
              <w:pStyle w:val="TableParagraph"/>
              <w:spacing w:line="194" w:lineRule="exact"/>
              <w:ind w:left="94"/>
              <w:rPr>
                <w:sz w:val="19"/>
              </w:rPr>
            </w:pPr>
            <w:r>
              <w:rPr>
                <w:sz w:val="19"/>
              </w:rPr>
              <w:t>C</w:t>
            </w:r>
            <w:r>
              <w:rPr>
                <w:position w:val="6"/>
                <w:sz w:val="12"/>
              </w:rPr>
              <w:t>111</w:t>
            </w:r>
            <w:r>
              <w:rPr>
                <w:sz w:val="19"/>
              </w:rPr>
              <w:t>(-4,</w:t>
            </w:r>
            <w:r>
              <w:rPr>
                <w:spacing w:val="9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9)</w:t>
            </w:r>
          </w:p>
        </w:tc>
        <w:tc>
          <w:tcPr>
            <w:tcW w:w="3418" w:type="dxa"/>
            <w:tcBorders>
              <w:top w:val="nil"/>
              <w:left w:val="nil"/>
            </w:tcBorders>
          </w:tcPr>
          <w:p w14:paraId="6AD2EE44" w14:textId="77777777" w:rsidR="00F60673" w:rsidRDefault="00000000">
            <w:pPr>
              <w:pStyle w:val="TableParagraph"/>
              <w:spacing w:line="194" w:lineRule="exact"/>
              <w:ind w:left="174"/>
              <w:rPr>
                <w:sz w:val="19"/>
              </w:rPr>
            </w:pPr>
            <w:r>
              <w:rPr>
                <w:sz w:val="19"/>
              </w:rPr>
              <w:t>D</w:t>
            </w:r>
            <w:r>
              <w:rPr>
                <w:position w:val="6"/>
                <w:sz w:val="12"/>
              </w:rPr>
              <w:t>111</w:t>
            </w:r>
            <w:r>
              <w:rPr>
                <w:sz w:val="19"/>
              </w:rPr>
              <w:t>(-</w:t>
            </w:r>
            <w:r>
              <w:rPr>
                <w:spacing w:val="-5"/>
                <w:sz w:val="19"/>
              </w:rPr>
              <w:t>6,)</w:t>
            </w:r>
          </w:p>
        </w:tc>
        <w:tc>
          <w:tcPr>
            <w:tcW w:w="932" w:type="dxa"/>
            <w:vMerge/>
            <w:tcBorders>
              <w:top w:val="nil"/>
            </w:tcBorders>
          </w:tcPr>
          <w:p w14:paraId="390B98D2" w14:textId="77777777" w:rsidR="00F60673" w:rsidRDefault="00F60673">
            <w:pPr>
              <w:rPr>
                <w:sz w:val="2"/>
                <w:szCs w:val="2"/>
              </w:rPr>
            </w:pPr>
          </w:p>
        </w:tc>
      </w:tr>
      <w:tr w:rsidR="00F60673" w14:paraId="3F8CD611" w14:textId="77777777">
        <w:trPr>
          <w:trHeight w:val="1290"/>
        </w:trPr>
        <w:tc>
          <w:tcPr>
            <w:tcW w:w="351" w:type="dxa"/>
          </w:tcPr>
          <w:p w14:paraId="4D98FD75" w14:textId="77777777" w:rsidR="00F60673" w:rsidRDefault="00000000">
            <w:pPr>
              <w:pStyle w:val="TableParagraph"/>
              <w:spacing w:line="215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20</w:t>
            </w:r>
          </w:p>
        </w:tc>
        <w:tc>
          <w:tcPr>
            <w:tcW w:w="6350" w:type="dxa"/>
            <w:gridSpan w:val="4"/>
          </w:tcPr>
          <w:p w14:paraId="014041E8" w14:textId="77777777" w:rsidR="00F60673" w:rsidRDefault="00F60673">
            <w:pPr>
              <w:pStyle w:val="TableParagraph"/>
              <w:spacing w:before="43"/>
              <w:rPr>
                <w:rFonts w:ascii="Comic Sans MS"/>
                <w:b/>
                <w:sz w:val="13"/>
              </w:rPr>
            </w:pPr>
          </w:p>
          <w:p w14:paraId="192D10F0" w14:textId="77777777" w:rsidR="00F6067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32"/>
              </w:tabs>
              <w:spacing w:line="165" w:lineRule="auto"/>
              <w:ind w:left="332" w:hanging="257"/>
              <w:rPr>
                <w:position w:val="-10"/>
                <w:sz w:val="19"/>
              </w:rPr>
            </w:pPr>
            <w:r>
              <w:rPr>
                <w:rFonts w:ascii="Cambria Math" w:eastAsia="Cambria Math" w:hAnsi="Cambria Math"/>
                <w:w w:val="105"/>
                <w:sz w:val="13"/>
              </w:rPr>
              <w:t>𝑦+2</w:t>
            </w:r>
            <w:r>
              <w:rPr>
                <w:rFonts w:ascii="Cambria Math" w:eastAsia="Cambria Math" w:hAnsi="Cambria Math"/>
                <w:spacing w:val="10"/>
                <w:w w:val="105"/>
                <w:sz w:val="13"/>
              </w:rPr>
              <w:t xml:space="preserve"> </w:t>
            </w:r>
            <w:r>
              <w:rPr>
                <w:w w:val="105"/>
                <w:position w:val="-10"/>
                <w:sz w:val="19"/>
              </w:rPr>
              <w:t>=</w:t>
            </w:r>
            <w:r>
              <w:rPr>
                <w:spacing w:val="-3"/>
                <w:w w:val="105"/>
                <w:position w:val="-10"/>
                <w:sz w:val="19"/>
              </w:rPr>
              <w:t xml:space="preserve"> </w:t>
            </w:r>
            <w:r>
              <w:rPr>
                <w:rFonts w:ascii="Cambria Math" w:eastAsia="Cambria Math" w:hAnsi="Cambria Math"/>
                <w:w w:val="105"/>
                <w:sz w:val="13"/>
              </w:rPr>
              <w:t>−4+2</w:t>
            </w:r>
            <w:r>
              <w:rPr>
                <w:rFonts w:ascii="Cambria Math" w:eastAsia="Cambria Math" w:hAnsi="Cambria Math"/>
                <w:spacing w:val="13"/>
                <w:w w:val="105"/>
                <w:sz w:val="13"/>
              </w:rPr>
              <w:t xml:space="preserve"> </w:t>
            </w:r>
            <w:r>
              <w:rPr>
                <w:w w:val="105"/>
                <w:position w:val="-10"/>
                <w:sz w:val="19"/>
              </w:rPr>
              <w:t>=</w:t>
            </w:r>
            <w:r>
              <w:rPr>
                <w:spacing w:val="-5"/>
                <w:w w:val="105"/>
                <w:position w:val="-10"/>
                <w:sz w:val="19"/>
              </w:rPr>
              <w:t xml:space="preserve"> </w:t>
            </w:r>
            <w:r>
              <w:rPr>
                <w:rFonts w:ascii="Cambria Math" w:eastAsia="Cambria Math" w:hAnsi="Cambria Math"/>
                <w:spacing w:val="-10"/>
                <w:w w:val="105"/>
                <w:sz w:val="13"/>
              </w:rPr>
              <w:t>1</w:t>
            </w:r>
          </w:p>
          <w:p w14:paraId="70EF8EBE" w14:textId="77777777" w:rsidR="00F60673" w:rsidRDefault="00000000">
            <w:pPr>
              <w:pStyle w:val="TableParagraph"/>
              <w:tabs>
                <w:tab w:val="left" w:pos="850"/>
                <w:tab w:val="left" w:pos="1356"/>
              </w:tabs>
              <w:spacing w:line="120" w:lineRule="exact"/>
              <w:ind w:left="335"/>
              <w:rPr>
                <w:rFonts w:ascii="Cambria Math" w:eastAsia="Cambria Math" w:hAnsi="Cambria Math"/>
                <w:sz w:val="13"/>
              </w:rPr>
            </w:pPr>
            <w:r>
              <w:rPr>
                <w:rFonts w:ascii="Cambria Math" w:eastAsia="Cambria Math" w:hAns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59776" behindDoc="1" locked="0" layoutInCell="1" allowOverlap="1" wp14:anchorId="4F0CC043" wp14:editId="3738A561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-34925</wp:posOffset>
                      </wp:positionV>
                      <wp:extent cx="165100" cy="7620"/>
                      <wp:effectExtent l="0" t="0" r="0" b="0"/>
                      <wp:wrapNone/>
                      <wp:docPr id="118" name="Group 1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5100" cy="7620"/>
                                <a:chOff x="0" y="0"/>
                                <a:chExt cx="165100" cy="762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16510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100" h="7620">
                                      <a:moveTo>
                                        <a:pt x="1651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165100" y="7619"/>
                                      </a:lnTo>
                                      <a:lnTo>
                                        <a:pt x="1651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23E63D" id="Group 118" o:spid="_x0000_s1026" style="position:absolute;margin-left:17.05pt;margin-top:-2.75pt;width:13pt;height:.6pt;z-index:-251656704;mso-wrap-distance-left:0;mso-wrap-distance-right:0" coordsize="1651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">
                      <v:shape id="Graphic 119" o:spid="_x0000_s1027" style="position:absolute;width:165100;height:7620;visibility:visible;mso-wrap-style:square;v-text-anchor:top" coordsize="1651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" path="m165100,l,,,7619r165100,l1651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60800" behindDoc="1" locked="0" layoutInCell="1" allowOverlap="1" wp14:anchorId="132D4851" wp14:editId="4B3C093E">
                      <wp:simplePos x="0" y="0"/>
                      <wp:positionH relativeFrom="column">
                        <wp:posOffset>513080</wp:posOffset>
                      </wp:positionH>
                      <wp:positionV relativeFrom="paragraph">
                        <wp:posOffset>-34925</wp:posOffset>
                      </wp:positionV>
                      <wp:extent cx="221615" cy="7620"/>
                      <wp:effectExtent l="0" t="0" r="0" b="0"/>
                      <wp:wrapNone/>
                      <wp:docPr id="120" name="Group 1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1615" cy="7620"/>
                                <a:chOff x="0" y="0"/>
                                <a:chExt cx="221615" cy="7620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0" y="0"/>
                                  <a:ext cx="22161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1615" h="7620">
                                      <a:moveTo>
                                        <a:pt x="2216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21615" y="7619"/>
                                      </a:lnTo>
                                      <a:lnTo>
                                        <a:pt x="2216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4E2216" id="Group 120" o:spid="_x0000_s1026" style="position:absolute;margin-left:40.4pt;margin-top:-2.75pt;width:17.45pt;height:.6pt;z-index:-251655680;mso-wrap-distance-left:0;mso-wrap-distance-right:0" coordsize="22161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">
                      <v:shape id="Graphic 121" o:spid="_x0000_s1027" style="position:absolute;width:221615;height:7620;visibility:visible;mso-wrap-style:square;v-text-anchor:top" coordsize="22161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" path="m221615,l,,,7619r221615,l22161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593B63BE" wp14:editId="566E5028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-34925</wp:posOffset>
                      </wp:positionV>
                      <wp:extent cx="48895" cy="7620"/>
                      <wp:effectExtent l="0" t="0" r="0" b="0"/>
                      <wp:wrapNone/>
                      <wp:docPr id="122" name="Group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48894" y="7619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62CBF6" id="Group 122" o:spid="_x0000_s1026" style="position:absolute;margin-left:68.05pt;margin-top:-2.75pt;width:3.85pt;height:.6pt;z-index:-251654656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">
                      <v:shape id="Graphic 123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" path="m48894,l,,,7619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5"/>
                <w:w w:val="105"/>
                <w:sz w:val="13"/>
              </w:rPr>
              <w:t>𝑥−8</w:t>
            </w:r>
            <w:r>
              <w:rPr>
                <w:rFonts w:ascii="Cambria Math" w:eastAsia="Cambria Math" w:hAnsi="Cambria Math"/>
                <w:sz w:val="13"/>
              </w:rPr>
              <w:tab/>
            </w:r>
            <w:r>
              <w:rPr>
                <w:rFonts w:ascii="Cambria Math" w:eastAsia="Cambria Math" w:hAnsi="Cambria Math"/>
                <w:spacing w:val="-5"/>
                <w:w w:val="105"/>
                <w:sz w:val="13"/>
              </w:rPr>
              <w:t>4−8</w:t>
            </w:r>
            <w:r>
              <w:rPr>
                <w:rFonts w:ascii="Cambria Math" w:eastAsia="Cambria Math" w:hAnsi="Cambria Math"/>
                <w:sz w:val="13"/>
              </w:rPr>
              <w:tab/>
            </w:r>
            <w:r>
              <w:rPr>
                <w:rFonts w:ascii="Cambria Math" w:eastAsia="Cambria Math" w:hAnsi="Cambria Math"/>
                <w:spacing w:val="-10"/>
                <w:w w:val="105"/>
                <w:sz w:val="13"/>
              </w:rPr>
              <w:t>2</w:t>
            </w:r>
          </w:p>
          <w:p w14:paraId="31440646" w14:textId="77777777" w:rsidR="00F60673" w:rsidRDefault="00000000">
            <w:pPr>
              <w:pStyle w:val="TableParagraph"/>
              <w:spacing w:line="205" w:lineRule="exact"/>
              <w:ind w:left="75"/>
              <w:rPr>
                <w:sz w:val="19"/>
              </w:rPr>
            </w:pPr>
            <w:r>
              <w:rPr>
                <w:sz w:val="19"/>
              </w:rPr>
              <w:t>2y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+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8</w:t>
            </w:r>
          </w:p>
          <w:p w14:paraId="19B1753D" w14:textId="77777777" w:rsidR="00F60673" w:rsidRDefault="00000000">
            <w:pPr>
              <w:pStyle w:val="TableParagraph"/>
              <w:spacing w:before="1"/>
              <w:ind w:left="75"/>
              <w:rPr>
                <w:sz w:val="19"/>
              </w:rPr>
            </w:pPr>
            <w:r>
              <w:rPr>
                <w:rFonts w:ascii="Symbol" w:hAnsi="Symbol"/>
                <w:sz w:val="19"/>
              </w:rPr>
              <w:t></w:t>
            </w:r>
            <w:r>
              <w:rPr>
                <w:sz w:val="19"/>
              </w:rPr>
              <w:t>x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2y –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12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0</w:t>
            </w:r>
          </w:p>
          <w:p w14:paraId="47EB556A" w14:textId="77777777" w:rsidR="00F6067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48"/>
              </w:tabs>
              <w:spacing w:before="27" w:line="189" w:lineRule="exact"/>
              <w:ind w:left="348" w:hanging="273"/>
              <w:rPr>
                <w:sz w:val="19"/>
              </w:rPr>
            </w:pPr>
            <w:r>
              <w:rPr>
                <w:sz w:val="19"/>
              </w:rPr>
              <w:t>y =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rFonts w:ascii="Cambria Math" w:eastAsia="Cambria Math"/>
                <w:sz w:val="19"/>
                <w:vertAlign w:val="superscript"/>
              </w:rPr>
              <w:t>𝑥</w:t>
            </w:r>
            <w:r>
              <w:rPr>
                <w:rFonts w:ascii="Cambria Math" w:eastAsia="Cambria Math"/>
                <w:spacing w:val="13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6,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when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0</w:t>
            </w:r>
          </w:p>
          <w:p w14:paraId="2A389C73" w14:textId="77777777" w:rsidR="00F60673" w:rsidRDefault="00000000">
            <w:pPr>
              <w:pStyle w:val="TableParagraph"/>
              <w:spacing w:line="63" w:lineRule="exact"/>
              <w:ind w:left="652"/>
              <w:rPr>
                <w:rFonts w:ascii="Cambria Math"/>
                <w:sz w:val="13"/>
              </w:rPr>
            </w:pP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62848" behindDoc="1" locked="0" layoutInCell="1" allowOverlap="1" wp14:anchorId="6105EA18" wp14:editId="3AF27336">
                      <wp:simplePos x="0" y="0"/>
                      <wp:positionH relativeFrom="column">
                        <wp:posOffset>415925</wp:posOffset>
                      </wp:positionH>
                      <wp:positionV relativeFrom="paragraph">
                        <wp:posOffset>-44450</wp:posOffset>
                      </wp:positionV>
                      <wp:extent cx="52705" cy="7620"/>
                      <wp:effectExtent l="0" t="0" r="0" b="0"/>
                      <wp:wrapNone/>
                      <wp:docPr id="124" name="Group 1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7620"/>
                                <a:chOff x="0" y="0"/>
                                <a:chExt cx="52705" cy="7620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0" y="0"/>
                                  <a:ext cx="527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705" h="7620">
                                      <a:moveTo>
                                        <a:pt x="523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52387" y="7619"/>
                                      </a:lnTo>
                                      <a:lnTo>
                                        <a:pt x="523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E63851" id="Group 124" o:spid="_x0000_s1026" style="position:absolute;margin-left:32.75pt;margin-top:-3.5pt;width:4.15pt;height:.6pt;z-index:-251653632;mso-wrap-distance-left:0;mso-wrap-distance-right:0" coordsize="527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">
                      <v:shape id="Graphic 125" o:spid="_x0000_s1027" style="position:absolute;width:52705;height:7620;visibility:visible;mso-wrap-style:square;v-text-anchor:top" coordsize="5270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" path="m52387,l,,,7619r52387,l5238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w w:val="105"/>
                <w:sz w:val="13"/>
              </w:rPr>
              <w:t>2</w:t>
            </w:r>
          </w:p>
        </w:tc>
        <w:tc>
          <w:tcPr>
            <w:tcW w:w="932" w:type="dxa"/>
          </w:tcPr>
          <w:p w14:paraId="58D6B28E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</w:tbl>
    <w:p w14:paraId="18FD13E8" w14:textId="77777777" w:rsidR="00F60673" w:rsidRDefault="00F60673">
      <w:pPr>
        <w:pStyle w:val="TableParagraph"/>
        <w:rPr>
          <w:sz w:val="18"/>
        </w:rPr>
        <w:sectPr w:rsidR="00F60673">
          <w:pgSz w:w="12240" w:h="15840"/>
          <w:pgMar w:top="1820" w:right="0" w:bottom="280" w:left="360" w:header="720" w:footer="720" w:gutter="0"/>
          <w:cols w:space="720"/>
        </w:sectPr>
      </w:pPr>
    </w:p>
    <w:p w14:paraId="3FF17AEE" w14:textId="77777777" w:rsidR="00F60673" w:rsidRDefault="00000000">
      <w:pPr>
        <w:pStyle w:val="BodyText"/>
        <w:rPr>
          <w:rFonts w:ascii="Comic Sans MS"/>
          <w:sz w:val="20"/>
        </w:rPr>
      </w:pPr>
      <w:r>
        <w:rPr>
          <w:rFonts w:ascii="Comic Sans MS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63872" behindDoc="1" locked="0" layoutInCell="1" allowOverlap="1" wp14:anchorId="023AA5F4" wp14:editId="1EFD321F">
                <wp:simplePos x="0" y="0"/>
                <wp:positionH relativeFrom="page">
                  <wp:posOffset>5356225</wp:posOffset>
                </wp:positionH>
                <wp:positionV relativeFrom="page">
                  <wp:posOffset>1313180</wp:posOffset>
                </wp:positionV>
                <wp:extent cx="2416175" cy="7433945"/>
                <wp:effectExtent l="0" t="0" r="0" b="0"/>
                <wp:wrapNone/>
                <wp:docPr id="126" name="Graphic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7433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6175" h="7433945">
                              <a:moveTo>
                                <a:pt x="2416175" y="0"/>
                              </a:moveTo>
                              <a:lnTo>
                                <a:pt x="0" y="0"/>
                              </a:lnTo>
                              <a:lnTo>
                                <a:pt x="0" y="7433945"/>
                              </a:lnTo>
                              <a:lnTo>
                                <a:pt x="2416175" y="7433945"/>
                              </a:lnTo>
                              <a:lnTo>
                                <a:pt x="2416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9BB91" id="Graphic 126" o:spid="_x0000_s1026" style="position:absolute;margin-left:421.75pt;margin-top:103.4pt;width:190.25pt;height:585.35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6175,743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" path="m2416175,l,,,7433945r2416175,l2416175,xe" fillcolor="#f1f1f1" stroked="f">
                <v:path arrowok="t"/>
                <w10:wrap anchorx="page" anchory="page"/>
              </v:shape>
            </w:pict>
          </mc:Fallback>
        </mc:AlternateContent>
      </w:r>
    </w:p>
    <w:p w14:paraId="2E05D986" w14:textId="77777777" w:rsidR="00F60673" w:rsidRDefault="00F60673">
      <w:pPr>
        <w:pStyle w:val="BodyText"/>
        <w:spacing w:before="116"/>
        <w:rPr>
          <w:rFonts w:ascii="Comic Sans MS"/>
          <w:sz w:val="20"/>
        </w:rPr>
      </w:pPr>
    </w:p>
    <w:tbl>
      <w:tblPr>
        <w:tblW w:w="0" w:type="auto"/>
        <w:tblInd w:w="3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6350"/>
        <w:gridCol w:w="931"/>
      </w:tblGrid>
      <w:tr w:rsidR="00F60673" w14:paraId="09D6FAC6" w14:textId="77777777">
        <w:trPr>
          <w:trHeight w:val="3159"/>
        </w:trPr>
        <w:tc>
          <w:tcPr>
            <w:tcW w:w="351" w:type="dxa"/>
          </w:tcPr>
          <w:p w14:paraId="3176B416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6350" w:type="dxa"/>
          </w:tcPr>
          <w:p w14:paraId="31E771A1" w14:textId="77777777" w:rsidR="00F60673" w:rsidRDefault="00000000">
            <w:pPr>
              <w:pStyle w:val="TableParagraph"/>
              <w:spacing w:before="9" w:line="199" w:lineRule="exact"/>
              <w:ind w:left="75"/>
              <w:rPr>
                <w:sz w:val="19"/>
              </w:rPr>
            </w:pPr>
            <w:r>
              <w:rPr>
                <w:rFonts w:ascii="Cambria Math" w:hAnsi="Cambria Math"/>
                <w:w w:val="105"/>
                <w:sz w:val="19"/>
                <w:vertAlign w:val="superscript"/>
              </w:rPr>
              <w:t>𝑥</w:t>
            </w:r>
            <w:r>
              <w:rPr>
                <w:rFonts w:ascii="Cambria Math" w:hAnsi="Cambria Math"/>
                <w:spacing w:val="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-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6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=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0</w:t>
            </w:r>
            <w:r>
              <w:rPr>
                <w:spacing w:val="-5"/>
                <w:w w:val="105"/>
                <w:sz w:val="19"/>
              </w:rPr>
              <w:t xml:space="preserve"> </w:t>
            </w:r>
            <w:r>
              <w:rPr>
                <w:rFonts w:ascii="Symbol" w:hAnsi="Symbol"/>
                <w:w w:val="105"/>
                <w:sz w:val="19"/>
              </w:rPr>
              <w:t></w:t>
            </w:r>
            <w:r>
              <w:rPr>
                <w:w w:val="105"/>
                <w:sz w:val="19"/>
              </w:rPr>
              <w:t>x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=</w:t>
            </w:r>
            <w:r>
              <w:rPr>
                <w:spacing w:val="-4"/>
                <w:w w:val="105"/>
                <w:sz w:val="19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12</w:t>
            </w:r>
          </w:p>
          <w:p w14:paraId="16FF0BD3" w14:textId="77777777" w:rsidR="00F60673" w:rsidRDefault="00000000">
            <w:pPr>
              <w:pStyle w:val="TableParagraph"/>
              <w:spacing w:line="118" w:lineRule="exact"/>
              <w:ind w:left="78"/>
              <w:rPr>
                <w:rFonts w:ascii="Cambria Math"/>
                <w:sz w:val="13"/>
              </w:rPr>
            </w:pP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64896" behindDoc="1" locked="0" layoutInCell="1" allowOverlap="1" wp14:anchorId="727896BE" wp14:editId="173BF2CF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-43815</wp:posOffset>
                      </wp:positionV>
                      <wp:extent cx="52705" cy="7620"/>
                      <wp:effectExtent l="0" t="0" r="0" b="0"/>
                      <wp:wrapNone/>
                      <wp:docPr id="127" name="Group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705" cy="7620"/>
                                <a:chOff x="0" y="0"/>
                                <a:chExt cx="52705" cy="7620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0" y="0"/>
                                  <a:ext cx="5270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705" h="7620">
                                      <a:moveTo>
                                        <a:pt x="523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52387" y="7620"/>
                                      </a:lnTo>
                                      <a:lnTo>
                                        <a:pt x="523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1B58A2" id="Group 127" o:spid="_x0000_s1026" style="position:absolute;margin-left:4.05pt;margin-top:-3.45pt;width:4.15pt;height:.6pt;z-index:-251651584;mso-wrap-distance-left:0;mso-wrap-distance-right:0" coordsize="527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">
                      <v:shape id="Graphic 128" o:spid="_x0000_s1027" style="position:absolute;width:52705;height:7620;visibility:visible;mso-wrap-style:square;v-text-anchor:top" coordsize="5270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" path="m52387,l,,,7620r52387,l5238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w w:val="105"/>
                <w:sz w:val="13"/>
              </w:rPr>
              <w:t>2</w:t>
            </w:r>
          </w:p>
          <w:p w14:paraId="51756B6D" w14:textId="77777777" w:rsidR="00F60673" w:rsidRDefault="00F60673">
            <w:pPr>
              <w:pStyle w:val="TableParagraph"/>
              <w:spacing w:before="13"/>
              <w:rPr>
                <w:rFonts w:ascii="Comic Sans MS"/>
                <w:b/>
                <w:sz w:val="13"/>
              </w:rPr>
            </w:pPr>
          </w:p>
          <w:p w14:paraId="20A72345" w14:textId="77777777" w:rsidR="00F60673" w:rsidRDefault="00000000">
            <w:pPr>
              <w:pStyle w:val="TableParagraph"/>
              <w:ind w:left="75"/>
              <w:rPr>
                <w:sz w:val="19"/>
              </w:rPr>
            </w:pPr>
            <w:r>
              <w:rPr>
                <w:rFonts w:ascii="Symbol" w:hAnsi="Symbol"/>
                <w:sz w:val="19"/>
              </w:rPr>
              <w:t></w:t>
            </w:r>
            <w:r>
              <w:rPr>
                <w:sz w:val="19"/>
              </w:rPr>
              <w:t>Coordinates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p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(12,0)</w:t>
            </w:r>
          </w:p>
          <w:p w14:paraId="4700CC68" w14:textId="77777777" w:rsidR="00F6067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54"/>
              </w:tabs>
              <w:spacing w:before="248" w:line="189" w:lineRule="exact"/>
              <w:ind w:left="454" w:hanging="379"/>
              <w:rPr>
                <w:sz w:val="19"/>
              </w:rPr>
            </w:pPr>
            <w:r>
              <w:rPr>
                <w:rFonts w:ascii="Cambria Math" w:eastAsia="Cambria Math"/>
                <w:w w:val="110"/>
                <w:sz w:val="19"/>
                <w:vertAlign w:val="superscript"/>
              </w:rPr>
              <w:t>𝑦</w:t>
            </w:r>
            <w:r>
              <w:rPr>
                <w:rFonts w:ascii="Cambria Math" w:eastAsia="Cambria Math"/>
                <w:spacing w:val="40"/>
                <w:w w:val="110"/>
                <w:sz w:val="19"/>
              </w:rPr>
              <w:t xml:space="preserve">  </w:t>
            </w:r>
            <w:r>
              <w:rPr>
                <w:w w:val="110"/>
                <w:sz w:val="19"/>
              </w:rPr>
              <w:t>=</w:t>
            </w:r>
            <w:r>
              <w:rPr>
                <w:spacing w:val="-5"/>
                <w:w w:val="110"/>
                <w:sz w:val="19"/>
              </w:rPr>
              <w:t xml:space="preserve"> </w:t>
            </w:r>
            <w:r>
              <w:rPr>
                <w:w w:val="110"/>
                <w:sz w:val="19"/>
              </w:rPr>
              <w:t>-</w:t>
            </w:r>
            <w:r>
              <w:rPr>
                <w:spacing w:val="-10"/>
                <w:w w:val="110"/>
                <w:sz w:val="19"/>
              </w:rPr>
              <w:t>2</w:t>
            </w:r>
          </w:p>
          <w:p w14:paraId="04AE906B" w14:textId="77777777" w:rsidR="00F60673" w:rsidRDefault="00000000">
            <w:pPr>
              <w:pStyle w:val="TableParagraph"/>
              <w:spacing w:line="118" w:lineRule="exact"/>
              <w:ind w:left="335"/>
              <w:rPr>
                <w:rFonts w:ascii="Cambria Math" w:eastAsia="Cambria Math" w:hAnsi="Cambria Math"/>
                <w:sz w:val="13"/>
              </w:rPr>
            </w:pPr>
            <w:r>
              <w:rPr>
                <w:rFonts w:ascii="Cambria Math" w:eastAsia="Cambria Math" w:hAns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65920" behindDoc="1" locked="0" layoutInCell="1" allowOverlap="1" wp14:anchorId="71DEA55F" wp14:editId="057B13DE">
                      <wp:simplePos x="0" y="0"/>
                      <wp:positionH relativeFrom="column">
                        <wp:posOffset>216535</wp:posOffset>
                      </wp:positionH>
                      <wp:positionV relativeFrom="paragraph">
                        <wp:posOffset>-44450</wp:posOffset>
                      </wp:positionV>
                      <wp:extent cx="212090" cy="7620"/>
                      <wp:effectExtent l="0" t="0" r="0" b="0"/>
                      <wp:wrapNone/>
                      <wp:docPr id="129" name="Group 1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2090" cy="7620"/>
                                <a:chOff x="0" y="0"/>
                                <a:chExt cx="212090" cy="762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0"/>
                                  <a:ext cx="212090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2090" h="7620">
                                      <a:moveTo>
                                        <a:pt x="21209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212090" y="7619"/>
                                      </a:lnTo>
                                      <a:lnTo>
                                        <a:pt x="2120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8B81FE" id="Group 129" o:spid="_x0000_s1026" style="position:absolute;margin-left:17.05pt;margin-top:-3.5pt;width:16.7pt;height:.6pt;z-index:-251650560;mso-wrap-distance-left:0;mso-wrap-distance-right:0" coordsize="2120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">
                      <v:shape id="Graphic 130" o:spid="_x0000_s1027" style="position:absolute;width:212090;height:7620;visibility:visible;mso-wrap-style:square;v-text-anchor:top" coordsize="21209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" path="m212090,l,,,7619r212090,l21209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 w:hAnsi="Cambria Math"/>
                <w:spacing w:val="-4"/>
                <w:w w:val="105"/>
                <w:sz w:val="13"/>
              </w:rPr>
              <w:t>𝑥−12</w:t>
            </w:r>
          </w:p>
          <w:p w14:paraId="37E71C28" w14:textId="77777777" w:rsidR="00F60673" w:rsidRDefault="00F60673">
            <w:pPr>
              <w:pStyle w:val="TableParagraph"/>
              <w:spacing w:before="16"/>
              <w:rPr>
                <w:rFonts w:ascii="Comic Sans MS"/>
                <w:b/>
                <w:sz w:val="13"/>
              </w:rPr>
            </w:pPr>
          </w:p>
          <w:p w14:paraId="383008B8" w14:textId="77777777" w:rsidR="00F60673" w:rsidRDefault="00000000">
            <w:pPr>
              <w:pStyle w:val="TableParagraph"/>
              <w:ind w:left="75"/>
              <w:rPr>
                <w:sz w:val="19"/>
              </w:rPr>
            </w:pPr>
            <w:r>
              <w:rPr>
                <w:rFonts w:ascii="Symbol" w:hAnsi="Symbol"/>
                <w:sz w:val="19"/>
              </w:rPr>
              <w:t></w:t>
            </w:r>
            <w:r>
              <w:rPr>
                <w:sz w:val="19"/>
              </w:rPr>
              <w:t>y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24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2x</w:t>
            </w:r>
          </w:p>
          <w:p w14:paraId="25CB3AAF" w14:textId="77777777" w:rsidR="00F60673" w:rsidRDefault="00000000">
            <w:pPr>
              <w:pStyle w:val="TableParagraph"/>
              <w:ind w:left="75"/>
              <w:rPr>
                <w:sz w:val="19"/>
              </w:rPr>
            </w:pPr>
            <w:r>
              <w:rPr>
                <w:sz w:val="19"/>
              </w:rPr>
              <w:t>But when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0,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y</w:t>
            </w:r>
            <w:r>
              <w:rPr>
                <w:spacing w:val="5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24</w:t>
            </w:r>
          </w:p>
          <w:p w14:paraId="00971C20" w14:textId="77777777" w:rsidR="00F60673" w:rsidRDefault="00000000">
            <w:pPr>
              <w:pStyle w:val="TableParagraph"/>
              <w:tabs>
                <w:tab w:val="left" w:pos="2754"/>
              </w:tabs>
              <w:spacing w:before="4"/>
              <w:ind w:left="75"/>
              <w:rPr>
                <w:sz w:val="19"/>
              </w:rPr>
            </w:pPr>
            <w:r>
              <w:rPr>
                <w:rFonts w:ascii="Symbol" w:hAnsi="Symbol"/>
                <w:sz w:val="19"/>
              </w:rPr>
              <w:t></w:t>
            </w:r>
            <w:r>
              <w:rPr>
                <w:sz w:val="19"/>
              </w:rPr>
              <w:t>Coordina</w:t>
            </w:r>
            <w:r>
              <w:rPr>
                <w:spacing w:val="-29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tes</w:t>
            </w:r>
            <w:r>
              <w:rPr>
                <w:spacing w:val="-3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of</w:t>
            </w:r>
            <w:r>
              <w:rPr>
                <w:spacing w:val="-1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Q</w:t>
            </w:r>
            <w:r>
              <w:rPr>
                <w:spacing w:val="-2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are</w:t>
            </w:r>
            <w:r>
              <w:rPr>
                <w:spacing w:val="-1"/>
                <w:sz w:val="19"/>
                <w:u w:val="single"/>
              </w:rPr>
              <w:t xml:space="preserve"> </w:t>
            </w:r>
            <w:r>
              <w:rPr>
                <w:spacing w:val="-2"/>
                <w:sz w:val="19"/>
                <w:u w:val="single"/>
              </w:rPr>
              <w:t>(0,24)</w:t>
            </w:r>
            <w:r>
              <w:rPr>
                <w:sz w:val="19"/>
                <w:u w:val="single"/>
              </w:rPr>
              <w:tab/>
            </w:r>
          </w:p>
          <w:p w14:paraId="401EB537" w14:textId="77777777" w:rsidR="00F6067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48"/>
              </w:tabs>
              <w:spacing w:before="47"/>
              <w:ind w:left="348" w:hanging="273"/>
              <w:rPr>
                <w:rFonts w:ascii="Cambria Math" w:hAnsi="Cambria Math"/>
                <w:sz w:val="19"/>
              </w:rPr>
            </w:pPr>
            <w:r>
              <w:rPr>
                <w:w w:val="105"/>
                <w:sz w:val="19"/>
              </w:rPr>
              <w:t>QP</w:t>
            </w:r>
            <w:r>
              <w:rPr>
                <w:spacing w:val="-9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  <w:u w:val="single"/>
              </w:rPr>
              <w:t>=</w:t>
            </w:r>
            <w:r>
              <w:rPr>
                <w:spacing w:val="-10"/>
                <w:w w:val="105"/>
                <w:sz w:val="19"/>
                <w:u w:val="single"/>
              </w:rPr>
              <w:t xml:space="preserve"> </w:t>
            </w:r>
            <w:r>
              <w:rPr>
                <w:rFonts w:ascii="Cambria Math" w:hAnsi="Cambria Math"/>
                <w:w w:val="105"/>
                <w:position w:val="-1"/>
                <w:sz w:val="19"/>
                <w:u w:val="single"/>
              </w:rPr>
              <w:t>√</w:t>
            </w:r>
            <w:r>
              <w:rPr>
                <w:rFonts w:ascii="Cambria Math" w:hAnsi="Cambria Math"/>
                <w:w w:val="105"/>
                <w:sz w:val="19"/>
                <w:u w:val="single"/>
              </w:rPr>
              <w:t>(12</w:t>
            </w:r>
            <w:r>
              <w:rPr>
                <w:rFonts w:ascii="Cambria Math" w:hAnsi="Cambria Math"/>
                <w:spacing w:val="-7"/>
                <w:w w:val="105"/>
                <w:sz w:val="19"/>
                <w:u w:val="single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  <w:u w:val="single"/>
              </w:rPr>
              <w:t>−</w:t>
            </w:r>
            <w:r>
              <w:rPr>
                <w:rFonts w:ascii="Cambria Math" w:hAnsi="Cambria Math"/>
                <w:spacing w:val="-5"/>
                <w:w w:val="105"/>
                <w:sz w:val="19"/>
                <w:u w:val="single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  <w:u w:val="single"/>
              </w:rPr>
              <w:t>0</w:t>
            </w:r>
            <w:r>
              <w:rPr>
                <w:rFonts w:ascii="Cambria Math" w:hAnsi="Cambria Math"/>
                <w:w w:val="105"/>
                <w:sz w:val="19"/>
              </w:rPr>
              <w:t>)</w:t>
            </w:r>
            <w:r>
              <w:rPr>
                <w:rFonts w:ascii="Cambria Math" w:hAnsi="Cambria Math"/>
                <w:w w:val="105"/>
                <w:sz w:val="19"/>
                <w:vertAlign w:val="superscript"/>
              </w:rPr>
              <w:t>2</w:t>
            </w:r>
            <w:r>
              <w:rPr>
                <w:rFonts w:ascii="Cambria Math" w:hAnsi="Cambria Math"/>
                <w:w w:val="105"/>
                <w:sz w:val="19"/>
              </w:rPr>
              <w:t xml:space="preserve"> +</w:t>
            </w:r>
            <w:r>
              <w:rPr>
                <w:rFonts w:ascii="Cambria Math" w:hAnsi="Cambria Math"/>
                <w:spacing w:val="-5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>(0</w:t>
            </w:r>
            <w:r>
              <w:rPr>
                <w:rFonts w:ascii="Cambria Math" w:hAnsi="Cambria Math"/>
                <w:spacing w:val="-5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>−</w:t>
            </w:r>
            <w:r>
              <w:rPr>
                <w:rFonts w:ascii="Cambria Math" w:hAnsi="Cambria Math"/>
                <w:spacing w:val="-5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spacing w:val="-4"/>
                <w:w w:val="105"/>
                <w:sz w:val="19"/>
              </w:rPr>
              <w:t>24)</w:t>
            </w:r>
            <w:r>
              <w:rPr>
                <w:rFonts w:ascii="Cambria Math" w:hAnsi="Cambria Math"/>
                <w:spacing w:val="-4"/>
                <w:w w:val="105"/>
                <w:sz w:val="19"/>
                <w:vertAlign w:val="superscript"/>
              </w:rPr>
              <w:t>2</w:t>
            </w:r>
          </w:p>
          <w:p w14:paraId="751AE4A8" w14:textId="77777777" w:rsidR="00F60673" w:rsidRDefault="00000000">
            <w:pPr>
              <w:pStyle w:val="TableParagraph"/>
              <w:spacing w:before="17"/>
              <w:ind w:left="395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rFonts w:ascii="Cambria Math" w:hAnsi="Cambria Math"/>
                <w:position w:val="-3"/>
                <w:sz w:val="19"/>
              </w:rPr>
              <w:t>√</w:t>
            </w:r>
            <w:r>
              <w:rPr>
                <w:rFonts w:ascii="Cambria Math" w:hAnsi="Cambria Math"/>
                <w:sz w:val="19"/>
              </w:rPr>
              <w:t>144</w:t>
            </w:r>
            <w:r>
              <w:rPr>
                <w:rFonts w:ascii="Cambria Math" w:hAnsi="Cambria Math"/>
                <w:spacing w:val="1"/>
                <w:sz w:val="19"/>
              </w:rPr>
              <w:t xml:space="preserve"> </w:t>
            </w:r>
            <w:r>
              <w:rPr>
                <w:rFonts w:ascii="Cambria Math" w:hAnsi="Cambria Math"/>
                <w:sz w:val="19"/>
              </w:rPr>
              <w:t>+</w:t>
            </w:r>
            <w:r>
              <w:rPr>
                <w:rFonts w:ascii="Cambria Math" w:hAnsi="Cambria Math"/>
                <w:spacing w:val="3"/>
                <w:sz w:val="19"/>
              </w:rPr>
              <w:t xml:space="preserve"> </w:t>
            </w:r>
            <w:r>
              <w:rPr>
                <w:rFonts w:ascii="Cambria Math" w:hAnsi="Cambria Math"/>
                <w:sz w:val="19"/>
              </w:rPr>
              <w:t>576</w:t>
            </w:r>
            <w:r>
              <w:rPr>
                <w:rFonts w:ascii="Cambria Math" w:hAnsi="Cambria Math"/>
                <w:spacing w:val="8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26.83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units</w:t>
            </w:r>
          </w:p>
        </w:tc>
        <w:tc>
          <w:tcPr>
            <w:tcW w:w="931" w:type="dxa"/>
          </w:tcPr>
          <w:p w14:paraId="23C2F8FE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1DD1798A" w14:textId="77777777">
        <w:trPr>
          <w:trHeight w:val="7313"/>
        </w:trPr>
        <w:tc>
          <w:tcPr>
            <w:tcW w:w="351" w:type="dxa"/>
          </w:tcPr>
          <w:p w14:paraId="175F30E2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pacing w:val="-5"/>
                <w:sz w:val="19"/>
              </w:rPr>
              <w:t>21</w:t>
            </w:r>
          </w:p>
        </w:tc>
        <w:tc>
          <w:tcPr>
            <w:tcW w:w="6350" w:type="dxa"/>
          </w:tcPr>
          <w:p w14:paraId="39E3155C" w14:textId="77777777" w:rsidR="00F60673" w:rsidRDefault="00000000">
            <w:pPr>
              <w:pStyle w:val="TableParagraph"/>
              <w:spacing w:before="11" w:line="168" w:lineRule="exact"/>
              <w:ind w:left="98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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spacing w:val="36"/>
                <w:position w:val="1"/>
                <w:sz w:val="18"/>
              </w:rPr>
              <w:t xml:space="preserve">  </w:t>
            </w:r>
            <w:r>
              <w:rPr>
                <w:position w:val="1"/>
                <w:sz w:val="18"/>
              </w:rPr>
              <w:t>7</w:t>
            </w:r>
            <w:r>
              <w:rPr>
                <w:spacing w:val="-27"/>
                <w:position w:val="1"/>
                <w:sz w:val="18"/>
              </w:rPr>
              <w:t xml:space="preserve"> </w:t>
            </w:r>
            <w:r>
              <w:rPr>
                <w:rFonts w:ascii="Symbol" w:hAnsi="Symbol"/>
                <w:spacing w:val="-10"/>
                <w:sz w:val="18"/>
              </w:rPr>
              <w:t></w:t>
            </w:r>
          </w:p>
          <w:p w14:paraId="57B73A4B" w14:textId="77777777" w:rsidR="00F60673" w:rsidRDefault="00000000">
            <w:pPr>
              <w:pStyle w:val="TableParagraph"/>
              <w:tabs>
                <w:tab w:val="left" w:pos="550"/>
              </w:tabs>
              <w:spacing w:line="135" w:lineRule="exact"/>
              <w:ind w:left="98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pacing w:val="-10"/>
                <w:sz w:val="18"/>
              </w:rPr>
              <w:t>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pacing w:val="-10"/>
                <w:sz w:val="18"/>
              </w:rPr>
              <w:t></w:t>
            </w:r>
          </w:p>
          <w:p w14:paraId="2B444137" w14:textId="77777777" w:rsidR="00F60673" w:rsidRDefault="00000000">
            <w:pPr>
              <w:pStyle w:val="TableParagraph"/>
              <w:spacing w:line="215" w:lineRule="exact"/>
              <w:ind w:left="98"/>
              <w:rPr>
                <w:rFonts w:ascii="Symbol" w:hAnsi="Symbol"/>
                <w:position w:val="-3"/>
                <w:sz w:val="18"/>
              </w:rPr>
            </w:pP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spacing w:val="-26"/>
                <w:position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37"/>
                <w:sz w:val="18"/>
              </w:rPr>
              <w:t xml:space="preserve">  </w:t>
            </w:r>
            <w:r>
              <w:rPr>
                <w:sz w:val="18"/>
              </w:rPr>
              <w:t>8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rFonts w:ascii="Symbol" w:hAnsi="Symbol"/>
                <w:spacing w:val="-10"/>
                <w:position w:val="-3"/>
                <w:sz w:val="18"/>
              </w:rPr>
              <w:t></w:t>
            </w:r>
          </w:p>
          <w:p w14:paraId="74869905" w14:textId="77777777" w:rsidR="00F60673" w:rsidRDefault="00000000">
            <w:pPr>
              <w:pStyle w:val="TableParagraph"/>
              <w:tabs>
                <w:tab w:val="left" w:pos="1289"/>
              </w:tabs>
              <w:spacing w:before="8"/>
              <w:ind w:left="75" w:right="4664"/>
              <w:rPr>
                <w:rFonts w:ascii="Symbol" w:hAnsi="Symbol"/>
                <w:position w:val="1"/>
                <w:sz w:val="18"/>
              </w:rPr>
            </w:pPr>
            <w:r>
              <w:rPr>
                <w:sz w:val="19"/>
              </w:rPr>
              <w:t>Det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p=32-35=-3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 xml:space="preserve">M1 </w:t>
            </w:r>
            <w:r>
              <w:rPr>
                <w:position w:val="-11"/>
                <w:sz w:val="19"/>
              </w:rPr>
              <w:t>P</w:t>
            </w:r>
            <w:r>
              <w:rPr>
                <w:position w:val="-5"/>
                <w:sz w:val="12"/>
              </w:rPr>
              <w:t>-1</w:t>
            </w:r>
            <w:r>
              <w:rPr>
                <w:position w:val="-11"/>
                <w:sz w:val="19"/>
              </w:rPr>
              <w:t>=</w:t>
            </w:r>
            <w:r>
              <w:rPr>
                <w:spacing w:val="80"/>
                <w:position w:val="-11"/>
                <w:sz w:val="19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rFonts w:ascii="Symbol" w:hAnsi="Symbol"/>
                <w:position w:val="1"/>
                <w:sz w:val="18"/>
              </w:rPr>
              <w:t></w:t>
            </w:r>
            <w:r>
              <w:rPr>
                <w:spacing w:val="40"/>
                <w:position w:val="1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8</w:t>
            </w:r>
            <w:r>
              <w:rPr>
                <w:position w:val="2"/>
                <w:sz w:val="18"/>
              </w:rPr>
              <w:tab/>
            </w:r>
            <w:r>
              <w:rPr>
                <w:rFonts w:ascii="Symbol" w:hAnsi="Symbol"/>
                <w:position w:val="2"/>
                <w:sz w:val="18"/>
              </w:rPr>
              <w:t></w:t>
            </w:r>
            <w:r>
              <w:rPr>
                <w:spacing w:val="-16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7</w:t>
            </w:r>
            <w:r>
              <w:rPr>
                <w:rFonts w:ascii="Symbol" w:hAnsi="Symbol"/>
                <w:position w:val="1"/>
                <w:sz w:val="18"/>
              </w:rPr>
              <w:t></w:t>
            </w:r>
          </w:p>
          <w:p w14:paraId="6AA93DF0" w14:textId="77777777" w:rsidR="00F60673" w:rsidRDefault="00000000">
            <w:pPr>
              <w:pStyle w:val="TableParagraph"/>
              <w:tabs>
                <w:tab w:val="left" w:pos="697"/>
              </w:tabs>
              <w:spacing w:line="49" w:lineRule="exact"/>
              <w:ind w:right="3886"/>
              <w:jc w:val="center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pacing w:val="-10"/>
                <w:sz w:val="18"/>
              </w:rPr>
              <w:t>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pacing w:val="-10"/>
                <w:sz w:val="18"/>
              </w:rPr>
              <w:t></w:t>
            </w:r>
          </w:p>
          <w:p w14:paraId="79BA1A64" w14:textId="77777777" w:rsidR="00F60673" w:rsidRDefault="00000000">
            <w:pPr>
              <w:pStyle w:val="TableParagraph"/>
              <w:tabs>
                <w:tab w:val="left" w:pos="1354"/>
              </w:tabs>
              <w:spacing w:line="124" w:lineRule="auto"/>
              <w:ind w:left="434"/>
              <w:rPr>
                <w:rFonts w:ascii="Symbol" w:hAnsi="Symbol"/>
                <w:position w:val="-3"/>
                <w:sz w:val="18"/>
              </w:rPr>
            </w:pPr>
            <w:r>
              <w:rPr>
                <w:rFonts w:ascii="Symbol" w:hAnsi="Symbol"/>
                <w:noProof/>
                <w:position w:val="-3"/>
                <w:sz w:val="18"/>
              </w:rPr>
              <mc:AlternateContent>
                <mc:Choice Requires="wpg">
                  <w:drawing>
                    <wp:anchor distT="0" distB="0" distL="0" distR="0" simplePos="0" relativeHeight="251666944" behindDoc="1" locked="0" layoutInCell="1" allowOverlap="1" wp14:anchorId="5DB5E3EB" wp14:editId="25F59806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-48260</wp:posOffset>
                      </wp:positionV>
                      <wp:extent cx="238760" cy="5080"/>
                      <wp:effectExtent l="0" t="0" r="0" b="0"/>
                      <wp:wrapNone/>
                      <wp:docPr id="131" name="Group 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8760" cy="5080"/>
                                <a:chOff x="0" y="0"/>
                                <a:chExt cx="238760" cy="5080"/>
                              </a:xfrm>
                            </wpg:grpSpPr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0" y="2391"/>
                                  <a:ext cx="2387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8760">
                                      <a:moveTo>
                                        <a:pt x="0" y="0"/>
                                      </a:moveTo>
                                      <a:lnTo>
                                        <a:pt x="238196" y="0"/>
                                      </a:lnTo>
                                    </a:path>
                                  </a:pathLst>
                                </a:custGeom>
                                <a:ln w="478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4414F7" id="Group 131" o:spid="_x0000_s1026" style="position:absolute;margin-left:21.55pt;margin-top:-3.8pt;width:18.8pt;height:.4pt;z-index:-251649536;mso-wrap-distance-left:0;mso-wrap-distance-right:0" coordsize="23876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">
                      <v:shape id="Graphic 132" o:spid="_x0000_s1027" style="position:absolute;top:2391;width:238760;height:1270;visibility:visible;mso-wrap-style:square;v-text-anchor:top" coordsize="238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" path="m,l238196,e" filled="f" strokeweight=".132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rFonts w:ascii="Symbol" w:hAnsi="Symbol"/>
                <w:spacing w:val="9"/>
                <w:position w:val="-3"/>
                <w:sz w:val="18"/>
              </w:rPr>
              <w:t></w:t>
            </w:r>
            <w:r>
              <w:rPr>
                <w:rFonts w:ascii="Symbol" w:hAnsi="Symbol"/>
                <w:spacing w:val="9"/>
                <w:sz w:val="18"/>
              </w:rPr>
              <w:t></w:t>
            </w:r>
            <w:r>
              <w:rPr>
                <w:spacing w:val="-17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4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rFonts w:ascii="Symbol" w:hAnsi="Symbol"/>
                <w:spacing w:val="-10"/>
                <w:position w:val="-3"/>
                <w:sz w:val="18"/>
              </w:rPr>
              <w:t></w:t>
            </w:r>
          </w:p>
          <w:p w14:paraId="73937858" w14:textId="77777777" w:rsidR="00F60673" w:rsidRDefault="00000000">
            <w:pPr>
              <w:pStyle w:val="TableParagraph"/>
              <w:tabs>
                <w:tab w:val="left" w:pos="993"/>
              </w:tabs>
              <w:spacing w:before="25" w:after="30" w:line="57" w:lineRule="auto"/>
              <w:ind w:left="265"/>
              <w:rPr>
                <w:position w:val="-11"/>
                <w:sz w:val="19"/>
              </w:rPr>
            </w:pPr>
            <w:r>
              <w:rPr>
                <w:position w:val="-11"/>
                <w:sz w:val="19"/>
              </w:rPr>
              <w:t>=</w:t>
            </w:r>
            <w:r>
              <w:rPr>
                <w:spacing w:val="-11"/>
                <w:position w:val="-11"/>
                <w:sz w:val="19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-18"/>
                <w:sz w:val="18"/>
              </w:rPr>
              <w:t xml:space="preserve"> </w:t>
            </w:r>
            <w:r>
              <w:rPr>
                <w:rFonts w:ascii="Symbol" w:hAnsi="Symbol"/>
                <w:position w:val="1"/>
                <w:sz w:val="18"/>
              </w:rPr>
              <w:t></w:t>
            </w:r>
            <w:r>
              <w:rPr>
                <w:spacing w:val="32"/>
                <w:position w:val="1"/>
                <w:sz w:val="18"/>
              </w:rPr>
              <w:t xml:space="preserve"> </w:t>
            </w:r>
            <w:r>
              <w:rPr>
                <w:spacing w:val="-10"/>
                <w:position w:val="2"/>
                <w:sz w:val="18"/>
              </w:rPr>
              <w:t>8</w:t>
            </w:r>
            <w:r>
              <w:rPr>
                <w:position w:val="2"/>
                <w:sz w:val="18"/>
              </w:rPr>
              <w:tab/>
            </w:r>
            <w:r>
              <w:rPr>
                <w:rFonts w:ascii="Symbol" w:hAnsi="Symbol"/>
                <w:position w:val="2"/>
                <w:sz w:val="18"/>
              </w:rPr>
              <w:t></w:t>
            </w:r>
            <w:r>
              <w:rPr>
                <w:spacing w:val="-10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>7</w:t>
            </w:r>
            <w:r>
              <w:rPr>
                <w:rFonts w:ascii="Symbol" w:hAnsi="Symbol"/>
                <w:position w:val="1"/>
                <w:sz w:val="18"/>
              </w:rPr>
              <w:t></w:t>
            </w:r>
            <w:r>
              <w:rPr>
                <w:spacing w:val="29"/>
                <w:position w:val="1"/>
                <w:sz w:val="18"/>
              </w:rPr>
              <w:t xml:space="preserve"> </w:t>
            </w:r>
            <w:r>
              <w:rPr>
                <w:spacing w:val="-5"/>
                <w:position w:val="-11"/>
                <w:sz w:val="19"/>
              </w:rPr>
              <w:t>M1</w:t>
            </w:r>
          </w:p>
          <w:p w14:paraId="7B7CB848" w14:textId="77777777" w:rsidR="00F60673" w:rsidRDefault="00000000">
            <w:pPr>
              <w:pStyle w:val="TableParagraph"/>
              <w:spacing w:line="20" w:lineRule="exact"/>
              <w:ind w:left="407"/>
              <w:rPr>
                <w:rFonts w:ascii="Comic Sans MS"/>
                <w:sz w:val="2"/>
              </w:rPr>
            </w:pPr>
            <w:r>
              <w:rPr>
                <w:rFonts w:ascii="Comic Sans M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9D5D600" wp14:editId="7B7FA433">
                      <wp:extent cx="60960" cy="5080"/>
                      <wp:effectExtent l="9525" t="0" r="0" b="4445"/>
                      <wp:docPr id="133" name="Group 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" cy="5080"/>
                                <a:chOff x="0" y="0"/>
                                <a:chExt cx="60960" cy="5080"/>
                              </a:xfrm>
                            </wpg:grpSpPr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0" y="2391"/>
                                  <a:ext cx="60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960">
                                      <a:moveTo>
                                        <a:pt x="0" y="0"/>
                                      </a:moveTo>
                                      <a:lnTo>
                                        <a:pt x="60645" y="0"/>
                                      </a:lnTo>
                                    </a:path>
                                  </a:pathLst>
                                </a:custGeom>
                                <a:ln w="4782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2E3FE0" id="Group 133" o:spid="_x0000_s1026" style="width:4.8pt;height:.4pt;mso-position-horizontal-relative:char;mso-position-vertical-relative:line" coordsize="6096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">
                      <v:shape id="Graphic 134" o:spid="_x0000_s1027" style="position:absolute;top:2391;width:60960;height:1270;visibility:visible;mso-wrap-style:square;v-text-anchor:top" coordsize="609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" path="m,l60645,e" filled="f" strokeweight=".132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B6AD25" w14:textId="77777777" w:rsidR="00F60673" w:rsidRDefault="00000000">
            <w:pPr>
              <w:pStyle w:val="TableParagraph"/>
              <w:tabs>
                <w:tab w:val="left" w:pos="1227"/>
              </w:tabs>
              <w:spacing w:line="22" w:lineRule="exact"/>
              <w:ind w:left="528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pacing w:val="-10"/>
                <w:sz w:val="18"/>
              </w:rPr>
              <w:t>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pacing w:val="-10"/>
                <w:sz w:val="18"/>
              </w:rPr>
              <w:t></w:t>
            </w:r>
          </w:p>
          <w:p w14:paraId="4D1D628C" w14:textId="77777777" w:rsidR="00F60673" w:rsidRDefault="00000000">
            <w:pPr>
              <w:pStyle w:val="TableParagraph"/>
              <w:tabs>
                <w:tab w:val="left" w:pos="1059"/>
              </w:tabs>
              <w:spacing w:line="223" w:lineRule="exact"/>
              <w:ind w:left="414"/>
              <w:rPr>
                <w:rFonts w:ascii="Symbol" w:hAnsi="Symbol"/>
                <w:position w:val="-3"/>
                <w:sz w:val="18"/>
              </w:rPr>
            </w:pPr>
            <w:r>
              <w:rPr>
                <w:sz w:val="18"/>
              </w:rPr>
              <w:t>3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rFonts w:ascii="Symbol" w:hAnsi="Symbol"/>
                <w:sz w:val="18"/>
              </w:rPr>
              <w:t>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4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rFonts w:ascii="Symbol" w:hAnsi="Symbol"/>
                <w:spacing w:val="-10"/>
                <w:position w:val="-3"/>
                <w:sz w:val="18"/>
              </w:rPr>
              <w:t></w:t>
            </w:r>
          </w:p>
          <w:p w14:paraId="7B5A634E" w14:textId="77777777" w:rsidR="00F60673" w:rsidRDefault="00000000">
            <w:pPr>
              <w:pStyle w:val="TableParagraph"/>
              <w:tabs>
                <w:tab w:val="left" w:pos="1038"/>
              </w:tabs>
              <w:spacing w:before="86" w:after="14" w:line="72" w:lineRule="auto"/>
              <w:ind w:left="461"/>
              <w:rPr>
                <w:rFonts w:ascii="Symbol" w:hAnsi="Symbol"/>
                <w:sz w:val="17"/>
              </w:rPr>
            </w:pPr>
            <w:r>
              <w:rPr>
                <w:rFonts w:ascii="Symbol" w:hAnsi="Symbol"/>
                <w:spacing w:val="10"/>
                <w:w w:val="105"/>
                <w:sz w:val="17"/>
              </w:rPr>
              <w:t></w:t>
            </w:r>
            <w:r>
              <w:rPr>
                <w:rFonts w:ascii="Symbol" w:hAnsi="Symbol"/>
                <w:spacing w:val="10"/>
                <w:w w:val="105"/>
                <w:position w:val="-9"/>
                <w:sz w:val="17"/>
              </w:rPr>
              <w:t></w:t>
            </w:r>
            <w:r>
              <w:rPr>
                <w:spacing w:val="-4"/>
                <w:w w:val="105"/>
                <w:position w:val="-9"/>
                <w:sz w:val="17"/>
              </w:rPr>
              <w:t xml:space="preserve"> </w:t>
            </w:r>
            <w:r>
              <w:rPr>
                <w:spacing w:val="-12"/>
                <w:w w:val="105"/>
                <w:position w:val="1"/>
                <w:sz w:val="17"/>
              </w:rPr>
              <w:t>8</w:t>
            </w:r>
            <w:r>
              <w:rPr>
                <w:position w:val="1"/>
                <w:sz w:val="17"/>
              </w:rPr>
              <w:tab/>
            </w:r>
            <w:r>
              <w:rPr>
                <w:w w:val="105"/>
                <w:position w:val="1"/>
                <w:sz w:val="17"/>
              </w:rPr>
              <w:t>7</w:t>
            </w:r>
            <w:r>
              <w:rPr>
                <w:spacing w:val="52"/>
                <w:w w:val="105"/>
                <w:position w:val="1"/>
                <w:sz w:val="17"/>
              </w:rPr>
              <w:t xml:space="preserve"> </w:t>
            </w:r>
            <w:r>
              <w:rPr>
                <w:rFonts w:ascii="Symbol" w:hAnsi="Symbol"/>
                <w:spacing w:val="-10"/>
                <w:w w:val="105"/>
                <w:sz w:val="17"/>
              </w:rPr>
              <w:t></w:t>
            </w:r>
          </w:p>
          <w:p w14:paraId="55A0AE5B" w14:textId="77777777" w:rsidR="00F60673" w:rsidRDefault="00000000">
            <w:pPr>
              <w:pStyle w:val="TableParagraph"/>
              <w:tabs>
                <w:tab w:val="left" w:pos="1029"/>
              </w:tabs>
              <w:spacing w:line="20" w:lineRule="exact"/>
              <w:ind w:left="687"/>
              <w:rPr>
                <w:rFonts w:ascii="Comic Sans MS"/>
                <w:sz w:val="2"/>
              </w:rPr>
            </w:pPr>
            <w:r>
              <w:rPr>
                <w:rFonts w:ascii="Comic Sans MS"/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251667968" behindDoc="1" locked="0" layoutInCell="1" allowOverlap="1" wp14:anchorId="6ACB2F70" wp14:editId="0FE7BFB8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260350</wp:posOffset>
                      </wp:positionV>
                      <wp:extent cx="68580" cy="5080"/>
                      <wp:effectExtent l="0" t="0" r="0" b="0"/>
                      <wp:wrapNone/>
                      <wp:docPr id="135" name="Group 1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80" cy="5080"/>
                                <a:chOff x="0" y="0"/>
                                <a:chExt cx="68580" cy="5080"/>
                              </a:xfrm>
                            </wpg:grpSpPr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0" y="2363"/>
                                  <a:ext cx="68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>
                                      <a:moveTo>
                                        <a:pt x="0" y="0"/>
                                      </a:moveTo>
                                      <a:lnTo>
                                        <a:pt x="68507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3694C9" id="Group 135" o:spid="_x0000_s1026" style="position:absolute;margin-left:55.05pt;margin-top:20.5pt;width:5.4pt;height:.4pt;z-index:-251648512;mso-wrap-distance-left:0;mso-wrap-distance-right:0" coordsize="685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">
                      <v:shape id="Graphic 136" o:spid="_x0000_s1027" style="position:absolute;top:2363;width:68580;height:1270;visibility:visible;mso-wrap-style:square;v-text-anchor:top" coordsize="6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" path="m,l68507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omic Sans M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8B2BC34" wp14:editId="0BEADFE0">
                      <wp:extent cx="60960" cy="5080"/>
                      <wp:effectExtent l="9525" t="0" r="0" b="4445"/>
                      <wp:docPr id="137" name="Group 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594" cy="5080"/>
                                <a:chOff x="0" y="0"/>
                                <a:chExt cx="61594" cy="5080"/>
                              </a:xfrm>
                            </wpg:grpSpPr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0" y="2363"/>
                                  <a:ext cx="6159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594">
                                      <a:moveTo>
                                        <a:pt x="0" y="0"/>
                                      </a:moveTo>
                                      <a:lnTo>
                                        <a:pt x="61481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0FCC05" id="Group 137" o:spid="_x0000_s1026" style="width:4.8pt;height:.4pt;mso-position-horizontal-relative:char;mso-position-vertical-relative:line" coordsize="61594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">
                      <v:shape id="Graphic 138" o:spid="_x0000_s1027" style="position:absolute;top:2363;width:61594;height:1270;visibility:visible;mso-wrap-style:square;v-text-anchor:top" coordsize="6159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" path="m,l61481,e" filled="f" strokeweight=".131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omic Sans MS"/>
                <w:sz w:val="2"/>
              </w:rPr>
              <w:tab/>
            </w:r>
            <w:r>
              <w:rPr>
                <w:rFonts w:ascii="Comic Sans M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C9B44B4" wp14:editId="7BA78D4C">
                      <wp:extent cx="68580" cy="5080"/>
                      <wp:effectExtent l="9525" t="0" r="0" b="4445"/>
                      <wp:docPr id="139" name="Group 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80" cy="5080"/>
                                <a:chOff x="0" y="0"/>
                                <a:chExt cx="68580" cy="508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2363"/>
                                  <a:ext cx="68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>
                                      <a:moveTo>
                                        <a:pt x="0" y="0"/>
                                      </a:moveTo>
                                      <a:lnTo>
                                        <a:pt x="68516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31D54B" id="Group 139" o:spid="_x0000_s1026" style="width:5.4pt;height:.4pt;mso-position-horizontal-relative:char;mso-position-vertical-relative:line" coordsize="685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">
                      <v:shape id="Graphic 140" o:spid="_x0000_s1027" style="position:absolute;top:2363;width:68580;height:1270;visibility:visible;mso-wrap-style:square;v-text-anchor:top" coordsize="6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" path="m,l68516,e" filled="f" strokeweight=".131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04DBF30" w14:textId="77777777" w:rsidR="00F60673" w:rsidRDefault="00000000">
            <w:pPr>
              <w:pStyle w:val="TableParagraph"/>
              <w:tabs>
                <w:tab w:val="left" w:pos="1041"/>
              </w:tabs>
              <w:spacing w:line="150" w:lineRule="exact"/>
              <w:ind w:left="75"/>
              <w:rPr>
                <w:sz w:val="19"/>
              </w:rPr>
            </w:pPr>
            <w:r>
              <w:rPr>
                <w:w w:val="105"/>
                <w:sz w:val="19"/>
              </w:rPr>
              <w:t>p-1=</w:t>
            </w:r>
            <w:r>
              <w:rPr>
                <w:spacing w:val="-30"/>
                <w:w w:val="105"/>
                <w:sz w:val="19"/>
              </w:rPr>
              <w:t xml:space="preserve"> </w:t>
            </w:r>
            <w:r>
              <w:rPr>
                <w:rFonts w:ascii="Symbol" w:hAnsi="Symbol"/>
                <w:w w:val="105"/>
                <w:position w:val="18"/>
                <w:sz w:val="17"/>
              </w:rPr>
              <w:t></w:t>
            </w:r>
            <w:r>
              <w:rPr>
                <w:spacing w:val="29"/>
                <w:w w:val="105"/>
                <w:position w:val="18"/>
                <w:sz w:val="17"/>
              </w:rPr>
              <w:t xml:space="preserve">  </w:t>
            </w:r>
            <w:r>
              <w:rPr>
                <w:spacing w:val="-10"/>
                <w:w w:val="105"/>
                <w:position w:val="6"/>
                <w:sz w:val="17"/>
              </w:rPr>
              <w:t>3</w:t>
            </w:r>
            <w:r>
              <w:rPr>
                <w:position w:val="6"/>
                <w:sz w:val="17"/>
              </w:rPr>
              <w:tab/>
            </w:r>
            <w:r>
              <w:rPr>
                <w:w w:val="105"/>
                <w:position w:val="6"/>
                <w:sz w:val="17"/>
              </w:rPr>
              <w:t>3</w:t>
            </w:r>
            <w:r>
              <w:rPr>
                <w:spacing w:val="49"/>
                <w:w w:val="105"/>
                <w:position w:val="6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position w:val="18"/>
                <w:sz w:val="17"/>
              </w:rPr>
              <w:t></w:t>
            </w:r>
            <w:r>
              <w:rPr>
                <w:spacing w:val="72"/>
                <w:w w:val="105"/>
                <w:position w:val="18"/>
                <w:sz w:val="17"/>
              </w:rPr>
              <w:t xml:space="preserve"> </w:t>
            </w:r>
            <w:r>
              <w:rPr>
                <w:spacing w:val="-5"/>
                <w:w w:val="105"/>
                <w:sz w:val="19"/>
              </w:rPr>
              <w:t>A1</w:t>
            </w:r>
          </w:p>
          <w:p w14:paraId="11AC5E05" w14:textId="77777777" w:rsidR="00F60673" w:rsidRDefault="00000000">
            <w:pPr>
              <w:pStyle w:val="TableParagraph"/>
              <w:tabs>
                <w:tab w:val="left" w:pos="1108"/>
              </w:tabs>
              <w:spacing w:line="79" w:lineRule="auto"/>
              <w:ind w:left="461"/>
              <w:rPr>
                <w:rFonts w:ascii="Symbol" w:hAnsi="Symbol"/>
                <w:sz w:val="17"/>
              </w:rPr>
            </w:pPr>
            <w:r>
              <w:rPr>
                <w:rFonts w:ascii="Symbol" w:hAnsi="Symbol"/>
                <w:sz w:val="17"/>
              </w:rPr>
              <w:t></w:t>
            </w:r>
            <w:r>
              <w:rPr>
                <w:spacing w:val="54"/>
                <w:sz w:val="17"/>
              </w:rPr>
              <w:t xml:space="preserve"> </w:t>
            </w:r>
            <w:r>
              <w:rPr>
                <w:spacing w:val="-10"/>
                <w:position w:val="-11"/>
                <w:sz w:val="17"/>
              </w:rPr>
              <w:t>5</w:t>
            </w:r>
            <w:r>
              <w:rPr>
                <w:position w:val="-11"/>
                <w:sz w:val="17"/>
              </w:rPr>
              <w:tab/>
              <w:t>4</w:t>
            </w:r>
            <w:r>
              <w:rPr>
                <w:spacing w:val="-11"/>
                <w:position w:val="-11"/>
                <w:sz w:val="17"/>
              </w:rPr>
              <w:t xml:space="preserve"> </w:t>
            </w:r>
            <w:r>
              <w:rPr>
                <w:rFonts w:ascii="Symbol" w:hAnsi="Symbol"/>
                <w:spacing w:val="-10"/>
                <w:sz w:val="17"/>
              </w:rPr>
              <w:t></w:t>
            </w:r>
          </w:p>
          <w:p w14:paraId="1C9FA788" w14:textId="77777777" w:rsidR="00F60673" w:rsidRDefault="00000000">
            <w:pPr>
              <w:pStyle w:val="TableParagraph"/>
              <w:tabs>
                <w:tab w:val="left" w:pos="959"/>
              </w:tabs>
              <w:spacing w:line="158" w:lineRule="auto"/>
              <w:ind w:left="461"/>
              <w:rPr>
                <w:rFonts w:ascii="Symbol" w:hAnsi="Symbol"/>
                <w:sz w:val="17"/>
              </w:rPr>
            </w:pPr>
            <w:r>
              <w:rPr>
                <w:rFonts w:ascii="Symbol" w:hAnsi="Symbol"/>
                <w:spacing w:val="-10"/>
                <w:w w:val="105"/>
                <w:sz w:val="17"/>
              </w:rPr>
              <w:t></w:t>
            </w:r>
            <w:r>
              <w:rPr>
                <w:sz w:val="17"/>
              </w:rPr>
              <w:tab/>
            </w:r>
            <w:r>
              <w:rPr>
                <w:rFonts w:ascii="Symbol" w:hAnsi="Symbol"/>
                <w:w w:val="105"/>
                <w:position w:val="-5"/>
                <w:sz w:val="17"/>
              </w:rPr>
              <w:t></w:t>
            </w:r>
            <w:r>
              <w:rPr>
                <w:spacing w:val="38"/>
                <w:w w:val="105"/>
                <w:position w:val="-5"/>
                <w:sz w:val="17"/>
              </w:rPr>
              <w:t xml:space="preserve">  </w:t>
            </w:r>
            <w:r>
              <w:rPr>
                <w:rFonts w:ascii="Symbol" w:hAnsi="Symbol"/>
                <w:spacing w:val="-10"/>
                <w:w w:val="105"/>
                <w:sz w:val="17"/>
              </w:rPr>
              <w:t></w:t>
            </w:r>
          </w:p>
          <w:p w14:paraId="33EACB59" w14:textId="77777777" w:rsidR="00F60673" w:rsidRDefault="00000000">
            <w:pPr>
              <w:pStyle w:val="TableParagraph"/>
              <w:tabs>
                <w:tab w:val="left" w:pos="1108"/>
              </w:tabs>
              <w:spacing w:line="176" w:lineRule="exact"/>
              <w:ind w:left="461"/>
              <w:rPr>
                <w:rFonts w:ascii="Symbol" w:hAnsi="Symbol"/>
                <w:sz w:val="17"/>
              </w:rPr>
            </w:pPr>
            <w:r>
              <w:rPr>
                <w:rFonts w:ascii="Symbol" w:hAnsi="Symbol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68992" behindDoc="1" locked="0" layoutInCell="1" allowOverlap="1" wp14:anchorId="65E489A1" wp14:editId="0B80CA6C">
                      <wp:simplePos x="0" y="0"/>
                      <wp:positionH relativeFrom="column">
                        <wp:posOffset>396240</wp:posOffset>
                      </wp:positionH>
                      <wp:positionV relativeFrom="paragraph">
                        <wp:posOffset>-31750</wp:posOffset>
                      </wp:positionV>
                      <wp:extent cx="63500" cy="5080"/>
                      <wp:effectExtent l="0" t="0" r="0" b="0"/>
                      <wp:wrapNone/>
                      <wp:docPr id="141" name="Group 1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0" cy="5080"/>
                                <a:chOff x="0" y="0"/>
                                <a:chExt cx="63500" cy="5080"/>
                              </a:xfrm>
                            </wpg:grpSpPr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0" y="2363"/>
                                  <a:ext cx="63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0">
                                      <a:moveTo>
                                        <a:pt x="0" y="0"/>
                                      </a:moveTo>
                                      <a:lnTo>
                                        <a:pt x="63301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78EA3D" id="Group 141" o:spid="_x0000_s1026" style="position:absolute;margin-left:31.2pt;margin-top:-2.5pt;width:5pt;height:.4pt;z-index:-251647488;mso-wrap-distance-left:0;mso-wrap-distance-right:0" coordsize="635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">
                      <v:shape id="Graphic 142" o:spid="_x0000_s1027" style="position:absolute;top:2363;width:63500;height:1270;visibility:visible;mso-wrap-style:square;v-text-anchor:top" coordsize="63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" path="m,l63301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sz w:val="17"/>
              </w:rPr>
              <w:t></w:t>
            </w:r>
            <w:r>
              <w:rPr>
                <w:spacing w:val="56"/>
                <w:sz w:val="17"/>
              </w:rPr>
              <w:t xml:space="preserve"> </w:t>
            </w:r>
            <w:r>
              <w:rPr>
                <w:spacing w:val="-12"/>
                <w:sz w:val="17"/>
              </w:rPr>
              <w:t>3</w:t>
            </w:r>
            <w:r>
              <w:rPr>
                <w:sz w:val="17"/>
              </w:rPr>
              <w:tab/>
              <w:t>3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rFonts w:ascii="Symbol" w:hAnsi="Symbol"/>
                <w:spacing w:val="-10"/>
                <w:sz w:val="17"/>
              </w:rPr>
              <w:t></w:t>
            </w:r>
          </w:p>
          <w:p w14:paraId="5187DEFC" w14:textId="77777777" w:rsidR="00F6067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6"/>
              </w:tabs>
              <w:spacing w:before="199" w:line="64" w:lineRule="auto"/>
              <w:ind w:left="326" w:hanging="251"/>
              <w:rPr>
                <w:position w:val="-11"/>
                <w:sz w:val="19"/>
              </w:rPr>
            </w:pPr>
            <w:r>
              <w:rPr>
                <w:rFonts w:ascii="Symbol" w:hAnsi="Symbol"/>
                <w:sz w:val="18"/>
              </w:rPr>
              <w:t></w:t>
            </w:r>
            <w:r>
              <w:rPr>
                <w:spacing w:val="-26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4</w:t>
            </w:r>
            <w:r>
              <w:rPr>
                <w:spacing w:val="37"/>
                <w:position w:val="1"/>
                <w:sz w:val="18"/>
              </w:rPr>
              <w:t xml:space="preserve">  </w:t>
            </w:r>
            <w:r>
              <w:rPr>
                <w:position w:val="1"/>
                <w:sz w:val="18"/>
              </w:rPr>
              <w:t>7</w:t>
            </w:r>
            <w:r>
              <w:rPr>
                <w:rFonts w:ascii="Symbol" w:hAnsi="Symbol"/>
                <w:sz w:val="18"/>
              </w:rPr>
              <w:t></w:t>
            </w:r>
            <w:r>
              <w:rPr>
                <w:rFonts w:ascii="Symbol" w:hAnsi="Symbol"/>
                <w:sz w:val="18"/>
              </w:rPr>
              <w:t>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i/>
                <w:position w:val="1"/>
                <w:sz w:val="18"/>
              </w:rPr>
              <w:t>B</w:t>
            </w:r>
            <w:r>
              <w:rPr>
                <w:i/>
                <w:spacing w:val="3"/>
                <w:position w:val="1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</w:t>
            </w:r>
            <w:r>
              <w:rPr>
                <w:sz w:val="18"/>
              </w:rPr>
              <w:t xml:space="preserve"> </w:t>
            </w:r>
            <w:r>
              <w:rPr>
                <w:rFonts w:ascii="Symbol" w:hAnsi="Symbol"/>
                <w:position w:val="-11"/>
                <w:sz w:val="18"/>
              </w:rPr>
              <w:t></w:t>
            </w:r>
            <w:r>
              <w:rPr>
                <w:spacing w:val="-4"/>
                <w:position w:val="-11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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position w:val="1"/>
                <w:sz w:val="18"/>
              </w:rPr>
              <w:t>23</w:t>
            </w:r>
            <w:r>
              <w:rPr>
                <w:spacing w:val="33"/>
                <w:position w:val="1"/>
                <w:sz w:val="18"/>
              </w:rPr>
              <w:t xml:space="preserve">  </w:t>
            </w:r>
            <w:r>
              <w:rPr>
                <w:position w:val="1"/>
                <w:sz w:val="18"/>
              </w:rPr>
              <w:t>800</w:t>
            </w:r>
            <w:r>
              <w:rPr>
                <w:rFonts w:ascii="Symbol" w:hAnsi="Symbol"/>
                <w:sz w:val="18"/>
              </w:rPr>
              <w:t></w:t>
            </w:r>
            <w:r>
              <w:rPr>
                <w:spacing w:val="62"/>
                <w:w w:val="150"/>
                <w:sz w:val="18"/>
              </w:rPr>
              <w:t xml:space="preserve"> </w:t>
            </w:r>
            <w:r>
              <w:rPr>
                <w:spacing w:val="-5"/>
                <w:position w:val="-11"/>
                <w:sz w:val="19"/>
              </w:rPr>
              <w:t>B2</w:t>
            </w:r>
          </w:p>
          <w:p w14:paraId="64825897" w14:textId="77777777" w:rsidR="00F60673" w:rsidRDefault="00000000">
            <w:pPr>
              <w:pStyle w:val="TableParagraph"/>
              <w:tabs>
                <w:tab w:val="left" w:pos="446"/>
                <w:tab w:val="left" w:pos="796"/>
                <w:tab w:val="left" w:pos="1756"/>
              </w:tabs>
              <w:spacing w:line="77" w:lineRule="exact"/>
              <w:ind w:right="3820"/>
              <w:jc w:val="center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pacing w:val="-10"/>
                <w:sz w:val="18"/>
              </w:rPr>
              <w:t>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pacing w:val="-5"/>
                <w:sz w:val="18"/>
              </w:rPr>
              <w:t></w:t>
            </w:r>
            <w:r>
              <w:rPr>
                <w:rFonts w:ascii="Symbol" w:hAnsi="Symbol"/>
                <w:spacing w:val="-5"/>
                <w:sz w:val="18"/>
              </w:rPr>
              <w:t>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z w:val="18"/>
              </w:rPr>
              <w:t></w:t>
            </w:r>
            <w:r>
              <w:rPr>
                <w:spacing w:val="46"/>
                <w:sz w:val="18"/>
              </w:rPr>
              <w:t xml:space="preserve">  </w:t>
            </w:r>
            <w:r>
              <w:rPr>
                <w:rFonts w:ascii="Symbol" w:hAnsi="Symbol"/>
                <w:spacing w:val="-10"/>
                <w:sz w:val="18"/>
              </w:rPr>
              <w:t>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pacing w:val="-10"/>
                <w:sz w:val="18"/>
              </w:rPr>
              <w:t></w:t>
            </w:r>
          </w:p>
          <w:p w14:paraId="778D7A09" w14:textId="77777777" w:rsidR="00F60673" w:rsidRDefault="00000000">
            <w:pPr>
              <w:pStyle w:val="TableParagraph"/>
              <w:spacing w:line="215" w:lineRule="exact"/>
              <w:ind w:left="328"/>
              <w:rPr>
                <w:rFonts w:ascii="Symbol" w:hAnsi="Symbol"/>
                <w:position w:val="-3"/>
                <w:sz w:val="18"/>
              </w:rPr>
            </w:pP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spacing w:val="-27"/>
                <w:position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pacing w:val="37"/>
                <w:sz w:val="18"/>
              </w:rPr>
              <w:t xml:space="preserve">  </w:t>
            </w:r>
            <w:r>
              <w:rPr>
                <w:sz w:val="18"/>
              </w:rPr>
              <w:t>8</w:t>
            </w:r>
            <w:r>
              <w:rPr>
                <w:rFonts w:ascii="Symbol" w:hAnsi="Symbol"/>
                <w:position w:val="-3"/>
                <w:sz w:val="18"/>
              </w:rPr>
              <w:t></w:t>
            </w: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spacing w:val="-22"/>
                <w:position w:val="-3"/>
                <w:sz w:val="18"/>
              </w:rPr>
              <w:t xml:space="preserve"> </w:t>
            </w:r>
            <w:r>
              <w:rPr>
                <w:i/>
                <w:sz w:val="18"/>
              </w:rPr>
              <w:t>M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rFonts w:ascii="Symbol" w:hAnsi="Symbol"/>
                <w:position w:val="-3"/>
                <w:sz w:val="18"/>
              </w:rPr>
              <w:t></w:t>
            </w:r>
            <w:r>
              <w:rPr>
                <w:spacing w:val="47"/>
                <w:position w:val="-3"/>
                <w:sz w:val="18"/>
              </w:rPr>
              <w:t xml:space="preserve">  </w:t>
            </w: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spacing w:val="-26"/>
                <w:position w:val="-3"/>
                <w:sz w:val="18"/>
              </w:rPr>
              <w:t xml:space="preserve"> </w:t>
            </w:r>
            <w:r>
              <w:rPr>
                <w:sz w:val="18"/>
              </w:rPr>
              <w:t>28</w:t>
            </w:r>
            <w:r>
              <w:rPr>
                <w:spacing w:val="34"/>
                <w:sz w:val="18"/>
              </w:rPr>
              <w:t xml:space="preserve">  </w:t>
            </w:r>
            <w:r>
              <w:rPr>
                <w:spacing w:val="-4"/>
                <w:sz w:val="18"/>
              </w:rPr>
              <w:t>700</w:t>
            </w:r>
            <w:r>
              <w:rPr>
                <w:rFonts w:ascii="Symbol" w:hAnsi="Symbol"/>
                <w:spacing w:val="-4"/>
                <w:position w:val="-3"/>
                <w:sz w:val="18"/>
              </w:rPr>
              <w:t></w:t>
            </w:r>
          </w:p>
          <w:p w14:paraId="098F9BAA" w14:textId="77777777" w:rsidR="00F60673" w:rsidRDefault="00F60673">
            <w:pPr>
              <w:pStyle w:val="TableParagraph"/>
              <w:spacing w:before="61"/>
              <w:rPr>
                <w:rFonts w:ascii="Comic Sans MS"/>
                <w:b/>
                <w:sz w:val="18"/>
              </w:rPr>
            </w:pPr>
          </w:p>
          <w:p w14:paraId="65538DEA" w14:textId="77777777" w:rsidR="00F60673" w:rsidRDefault="00000000">
            <w:pPr>
              <w:pStyle w:val="TableParagraph"/>
              <w:tabs>
                <w:tab w:val="left" w:pos="956"/>
                <w:tab w:val="left" w:pos="2260"/>
                <w:tab w:val="left" w:pos="2835"/>
              </w:tabs>
              <w:spacing w:line="64" w:lineRule="auto"/>
              <w:ind w:left="382"/>
              <w:rPr>
                <w:rFonts w:ascii="Symbol" w:hAnsi="Symbol"/>
                <w:sz w:val="17"/>
              </w:rPr>
            </w:pPr>
            <w:r>
              <w:rPr>
                <w:rFonts w:ascii="Symbol" w:hAnsi="Symbol"/>
                <w:spacing w:val="10"/>
                <w:w w:val="105"/>
                <w:sz w:val="17"/>
              </w:rPr>
              <w:t></w:t>
            </w:r>
            <w:r>
              <w:rPr>
                <w:rFonts w:ascii="Symbol" w:hAnsi="Symbol"/>
                <w:spacing w:val="10"/>
                <w:w w:val="105"/>
                <w:position w:val="-9"/>
                <w:sz w:val="17"/>
              </w:rPr>
              <w:t></w:t>
            </w:r>
            <w:r>
              <w:rPr>
                <w:spacing w:val="-5"/>
                <w:w w:val="105"/>
                <w:position w:val="-9"/>
                <w:sz w:val="17"/>
              </w:rPr>
              <w:t xml:space="preserve"> </w:t>
            </w:r>
            <w:r>
              <w:rPr>
                <w:spacing w:val="-10"/>
                <w:w w:val="105"/>
                <w:position w:val="1"/>
                <w:sz w:val="17"/>
              </w:rPr>
              <w:t>8</w:t>
            </w:r>
            <w:r>
              <w:rPr>
                <w:position w:val="1"/>
                <w:sz w:val="17"/>
              </w:rPr>
              <w:tab/>
            </w:r>
            <w:r>
              <w:rPr>
                <w:w w:val="105"/>
                <w:position w:val="1"/>
                <w:sz w:val="17"/>
              </w:rPr>
              <w:t>7</w:t>
            </w:r>
            <w:r>
              <w:rPr>
                <w:spacing w:val="52"/>
                <w:w w:val="105"/>
                <w:position w:val="1"/>
                <w:sz w:val="17"/>
              </w:rPr>
              <w:t xml:space="preserve"> </w:t>
            </w:r>
            <w:r>
              <w:rPr>
                <w:rFonts w:ascii="Symbol" w:hAnsi="Symbol"/>
                <w:spacing w:val="-10"/>
                <w:w w:val="105"/>
                <w:sz w:val="17"/>
              </w:rPr>
              <w:t></w:t>
            </w:r>
            <w:r>
              <w:rPr>
                <w:sz w:val="17"/>
              </w:rPr>
              <w:tab/>
            </w:r>
            <w:r>
              <w:rPr>
                <w:rFonts w:ascii="Symbol" w:hAnsi="Symbol"/>
                <w:spacing w:val="10"/>
                <w:w w:val="105"/>
                <w:sz w:val="17"/>
              </w:rPr>
              <w:t></w:t>
            </w:r>
            <w:r>
              <w:rPr>
                <w:rFonts w:ascii="Symbol" w:hAnsi="Symbol"/>
                <w:spacing w:val="10"/>
                <w:w w:val="105"/>
                <w:position w:val="-9"/>
                <w:sz w:val="17"/>
              </w:rPr>
              <w:t></w:t>
            </w:r>
            <w:r>
              <w:rPr>
                <w:spacing w:val="-5"/>
                <w:w w:val="105"/>
                <w:position w:val="-9"/>
                <w:sz w:val="17"/>
              </w:rPr>
              <w:t xml:space="preserve"> </w:t>
            </w:r>
            <w:r>
              <w:rPr>
                <w:spacing w:val="-10"/>
                <w:w w:val="105"/>
                <w:position w:val="1"/>
                <w:sz w:val="17"/>
              </w:rPr>
              <w:t>8</w:t>
            </w:r>
            <w:r>
              <w:rPr>
                <w:position w:val="1"/>
                <w:sz w:val="17"/>
              </w:rPr>
              <w:tab/>
            </w:r>
            <w:r>
              <w:rPr>
                <w:w w:val="105"/>
                <w:position w:val="1"/>
                <w:sz w:val="17"/>
              </w:rPr>
              <w:t>7</w:t>
            </w:r>
            <w:r>
              <w:rPr>
                <w:spacing w:val="52"/>
                <w:w w:val="105"/>
                <w:position w:val="1"/>
                <w:sz w:val="17"/>
              </w:rPr>
              <w:t xml:space="preserve"> </w:t>
            </w:r>
            <w:r>
              <w:rPr>
                <w:rFonts w:ascii="Symbol" w:hAnsi="Symbol"/>
                <w:spacing w:val="-10"/>
                <w:w w:val="105"/>
                <w:sz w:val="17"/>
              </w:rPr>
              <w:t></w:t>
            </w:r>
          </w:p>
          <w:p w14:paraId="51783CF2" w14:textId="77777777" w:rsidR="00F6067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9"/>
                <w:tab w:val="left" w:pos="959"/>
                <w:tab w:val="left" w:pos="2838"/>
              </w:tabs>
              <w:spacing w:line="67" w:lineRule="auto"/>
              <w:ind w:left="379" w:hanging="304"/>
              <w:rPr>
                <w:rFonts w:ascii="Symbol" w:hAnsi="Symbol"/>
                <w:sz w:val="17"/>
              </w:rPr>
            </w:pPr>
            <w:r>
              <w:rPr>
                <w:rFonts w:ascii="Symbol" w:hAnsi="Symbol"/>
                <w:w w:val="105"/>
                <w:position w:val="7"/>
                <w:sz w:val="17"/>
              </w:rPr>
              <w:t></w:t>
            </w:r>
            <w:r>
              <w:rPr>
                <w:spacing w:val="36"/>
                <w:w w:val="105"/>
                <w:position w:val="7"/>
                <w:sz w:val="17"/>
              </w:rPr>
              <w:t xml:space="preserve">  </w:t>
            </w:r>
            <w:r>
              <w:rPr>
                <w:spacing w:val="-12"/>
                <w:w w:val="105"/>
                <w:position w:val="-5"/>
                <w:sz w:val="17"/>
              </w:rPr>
              <w:t>3</w:t>
            </w:r>
            <w:r>
              <w:rPr>
                <w:position w:val="-5"/>
                <w:sz w:val="17"/>
              </w:rPr>
              <w:tab/>
            </w:r>
            <w:r>
              <w:rPr>
                <w:w w:val="105"/>
                <w:position w:val="-5"/>
                <w:sz w:val="17"/>
              </w:rPr>
              <w:t>3</w:t>
            </w:r>
            <w:r>
              <w:rPr>
                <w:spacing w:val="47"/>
                <w:w w:val="105"/>
                <w:position w:val="-5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position w:val="7"/>
                <w:sz w:val="17"/>
              </w:rPr>
              <w:t></w:t>
            </w:r>
            <w:r>
              <w:rPr>
                <w:rFonts w:ascii="Symbol" w:hAnsi="Symbol"/>
                <w:w w:val="105"/>
                <w:sz w:val="17"/>
              </w:rPr>
              <w:t></w:t>
            </w:r>
            <w:r>
              <w:rPr>
                <w:spacing w:val="-24"/>
                <w:w w:val="105"/>
                <w:sz w:val="17"/>
              </w:rPr>
              <w:t xml:space="preserve"> </w:t>
            </w:r>
            <w:r>
              <w:rPr>
                <w:w w:val="105"/>
                <w:position w:val="1"/>
                <w:sz w:val="17"/>
              </w:rPr>
              <w:t>4</w:t>
            </w:r>
            <w:r>
              <w:rPr>
                <w:spacing w:val="35"/>
                <w:w w:val="105"/>
                <w:position w:val="1"/>
                <w:sz w:val="17"/>
              </w:rPr>
              <w:t xml:space="preserve">  </w:t>
            </w:r>
            <w:r>
              <w:rPr>
                <w:w w:val="105"/>
                <w:position w:val="1"/>
                <w:sz w:val="17"/>
              </w:rPr>
              <w:t>7</w:t>
            </w:r>
            <w:r>
              <w:rPr>
                <w:spacing w:val="-28"/>
                <w:w w:val="105"/>
                <w:position w:val="1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sz w:val="17"/>
              </w:rPr>
              <w:t></w:t>
            </w:r>
            <w:r>
              <w:rPr>
                <w:rFonts w:ascii="Symbol" w:hAnsi="Symbol"/>
                <w:w w:val="105"/>
                <w:sz w:val="17"/>
              </w:rPr>
              <w:t></w:t>
            </w:r>
            <w:r>
              <w:rPr>
                <w:spacing w:val="11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position w:val="1"/>
                <w:sz w:val="17"/>
              </w:rPr>
              <w:t>B</w:t>
            </w:r>
            <w:r>
              <w:rPr>
                <w:i/>
                <w:spacing w:val="3"/>
                <w:w w:val="105"/>
                <w:position w:val="1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sz w:val="17"/>
              </w:rPr>
              <w:t></w:t>
            </w:r>
            <w:r>
              <w:rPr>
                <w:w w:val="105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position w:val="-11"/>
                <w:sz w:val="17"/>
              </w:rPr>
              <w:t></w:t>
            </w:r>
            <w:r>
              <w:rPr>
                <w:spacing w:val="-4"/>
                <w:w w:val="105"/>
                <w:position w:val="-11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position w:val="7"/>
                <w:sz w:val="17"/>
              </w:rPr>
              <w:t></w:t>
            </w:r>
            <w:r>
              <w:rPr>
                <w:spacing w:val="35"/>
                <w:w w:val="105"/>
                <w:position w:val="7"/>
                <w:sz w:val="17"/>
              </w:rPr>
              <w:t xml:space="preserve">  </w:t>
            </w:r>
            <w:r>
              <w:rPr>
                <w:spacing w:val="-10"/>
                <w:w w:val="105"/>
                <w:position w:val="-5"/>
                <w:sz w:val="17"/>
              </w:rPr>
              <w:t>3</w:t>
            </w:r>
            <w:r>
              <w:rPr>
                <w:position w:val="-5"/>
                <w:sz w:val="17"/>
              </w:rPr>
              <w:tab/>
            </w:r>
            <w:r>
              <w:rPr>
                <w:w w:val="105"/>
                <w:position w:val="-5"/>
                <w:sz w:val="17"/>
              </w:rPr>
              <w:t>3</w:t>
            </w:r>
            <w:r>
              <w:rPr>
                <w:spacing w:val="47"/>
                <w:w w:val="105"/>
                <w:position w:val="-5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position w:val="7"/>
                <w:sz w:val="17"/>
              </w:rPr>
              <w:t></w:t>
            </w:r>
            <w:r>
              <w:rPr>
                <w:rFonts w:ascii="Symbol" w:hAnsi="Symbol"/>
                <w:w w:val="105"/>
                <w:sz w:val="17"/>
              </w:rPr>
              <w:t></w:t>
            </w:r>
            <w:r>
              <w:rPr>
                <w:spacing w:val="-23"/>
                <w:w w:val="105"/>
                <w:sz w:val="17"/>
              </w:rPr>
              <w:t xml:space="preserve"> </w:t>
            </w:r>
            <w:r>
              <w:rPr>
                <w:w w:val="105"/>
                <w:position w:val="1"/>
                <w:sz w:val="17"/>
              </w:rPr>
              <w:t>23</w:t>
            </w:r>
            <w:r>
              <w:rPr>
                <w:spacing w:val="31"/>
                <w:w w:val="105"/>
                <w:position w:val="1"/>
                <w:sz w:val="17"/>
              </w:rPr>
              <w:t xml:space="preserve">  </w:t>
            </w:r>
            <w:r>
              <w:rPr>
                <w:spacing w:val="-4"/>
                <w:w w:val="105"/>
                <w:position w:val="1"/>
                <w:sz w:val="17"/>
              </w:rPr>
              <w:t>800</w:t>
            </w:r>
            <w:r>
              <w:rPr>
                <w:rFonts w:ascii="Symbol" w:hAnsi="Symbol"/>
                <w:spacing w:val="-4"/>
                <w:w w:val="105"/>
                <w:sz w:val="17"/>
              </w:rPr>
              <w:t></w:t>
            </w:r>
          </w:p>
          <w:p w14:paraId="0CC7022F" w14:textId="77777777" w:rsidR="00F60673" w:rsidRDefault="00000000">
            <w:pPr>
              <w:pStyle w:val="TableParagraph"/>
              <w:tabs>
                <w:tab w:val="left" w:pos="1026"/>
                <w:tab w:val="left" w:pos="1657"/>
                <w:tab w:val="left" w:pos="2008"/>
                <w:tab w:val="left" w:pos="2905"/>
                <w:tab w:val="left" w:pos="3797"/>
              </w:tabs>
              <w:spacing w:line="91" w:lineRule="auto"/>
              <w:ind w:left="382"/>
              <w:rPr>
                <w:rFonts w:ascii="Symbol" w:hAnsi="Symbol"/>
                <w:sz w:val="17"/>
              </w:rPr>
            </w:pPr>
            <w:r>
              <w:rPr>
                <w:rFonts w:ascii="Symbol" w:hAnsi="Symbol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70016" behindDoc="1" locked="0" layoutInCell="1" allowOverlap="1" wp14:anchorId="66E2380C" wp14:editId="0F8D01A6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-62230</wp:posOffset>
                      </wp:positionV>
                      <wp:extent cx="61595" cy="5080"/>
                      <wp:effectExtent l="0" t="0" r="0" b="0"/>
                      <wp:wrapNone/>
                      <wp:docPr id="143" name="Group 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594" cy="5080"/>
                                <a:chOff x="0" y="0"/>
                                <a:chExt cx="61594" cy="5080"/>
                              </a:xfrm>
                            </wpg:grpSpPr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0" y="2363"/>
                                  <a:ext cx="6159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594">
                                      <a:moveTo>
                                        <a:pt x="0" y="0"/>
                                      </a:moveTo>
                                      <a:lnTo>
                                        <a:pt x="61194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38FA6A" id="Group 143" o:spid="_x0000_s1026" style="position:absolute;margin-left:30.6pt;margin-top:-4.9pt;width:4.85pt;height:.4pt;z-index:-251646464;mso-wrap-distance-left:0;mso-wrap-distance-right:0" coordsize="61594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">
                      <v:shape id="Graphic 144" o:spid="_x0000_s1027" style="position:absolute;top:2363;width:61594;height:1270;visibility:visible;mso-wrap-style:square;v-text-anchor:top" coordsize="6159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" path="m,l61194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71040" behindDoc="1" locked="0" layoutInCell="1" allowOverlap="1" wp14:anchorId="2F84F640" wp14:editId="1AE7D0E4">
                      <wp:simplePos x="0" y="0"/>
                      <wp:positionH relativeFrom="column">
                        <wp:posOffset>605155</wp:posOffset>
                      </wp:positionH>
                      <wp:positionV relativeFrom="paragraph">
                        <wp:posOffset>-62230</wp:posOffset>
                      </wp:positionV>
                      <wp:extent cx="68580" cy="5080"/>
                      <wp:effectExtent l="0" t="0" r="0" b="0"/>
                      <wp:wrapNone/>
                      <wp:docPr id="145" name="Group 1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80" cy="5080"/>
                                <a:chOff x="0" y="0"/>
                                <a:chExt cx="68580" cy="5080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2363"/>
                                  <a:ext cx="68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>
                                      <a:moveTo>
                                        <a:pt x="0" y="0"/>
                                      </a:moveTo>
                                      <a:lnTo>
                                        <a:pt x="68223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093343" id="Group 145" o:spid="_x0000_s1026" style="position:absolute;margin-left:47.65pt;margin-top:-4.9pt;width:5.4pt;height:.4pt;z-index:-251645440;mso-wrap-distance-left:0;mso-wrap-distance-right:0" coordsize="685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">
                      <v:shape id="Graphic 146" o:spid="_x0000_s1027" style="position:absolute;top:2363;width:68580;height:1270;visibility:visible;mso-wrap-style:square;v-text-anchor:top" coordsize="6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" path="m,l68223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74112" behindDoc="1" locked="0" layoutInCell="1" allowOverlap="1" wp14:anchorId="4A4573EC" wp14:editId="657D0E4E">
                      <wp:simplePos x="0" y="0"/>
                      <wp:positionH relativeFrom="column">
                        <wp:posOffset>1581785</wp:posOffset>
                      </wp:positionH>
                      <wp:positionV relativeFrom="paragraph">
                        <wp:posOffset>-62230</wp:posOffset>
                      </wp:positionV>
                      <wp:extent cx="61595" cy="5080"/>
                      <wp:effectExtent l="0" t="0" r="0" b="0"/>
                      <wp:wrapNone/>
                      <wp:docPr id="147" name="Group 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594" cy="5080"/>
                                <a:chOff x="0" y="0"/>
                                <a:chExt cx="61594" cy="5080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0" y="2363"/>
                                  <a:ext cx="6159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594">
                                      <a:moveTo>
                                        <a:pt x="0" y="0"/>
                                      </a:moveTo>
                                      <a:lnTo>
                                        <a:pt x="61194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837A33" id="Group 147" o:spid="_x0000_s1026" style="position:absolute;margin-left:124.55pt;margin-top:-4.9pt;width:4.85pt;height:.4pt;z-index:-251642368;mso-wrap-distance-left:0;mso-wrap-distance-right:0" coordsize="61594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">
                      <v:shape id="Graphic 148" o:spid="_x0000_s1027" style="position:absolute;top:2363;width:61594;height:1270;visibility:visible;mso-wrap-style:square;v-text-anchor:top" coordsize="6159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" path="m,l61194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75136" behindDoc="1" locked="0" layoutInCell="1" allowOverlap="1" wp14:anchorId="099AC3EB" wp14:editId="115AD256">
                      <wp:simplePos x="0" y="0"/>
                      <wp:positionH relativeFrom="column">
                        <wp:posOffset>1798320</wp:posOffset>
                      </wp:positionH>
                      <wp:positionV relativeFrom="paragraph">
                        <wp:posOffset>-62230</wp:posOffset>
                      </wp:positionV>
                      <wp:extent cx="68580" cy="5080"/>
                      <wp:effectExtent l="0" t="0" r="0" b="0"/>
                      <wp:wrapNone/>
                      <wp:docPr id="149" name="Group 1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80" cy="5080"/>
                                <a:chOff x="0" y="0"/>
                                <a:chExt cx="68580" cy="508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2363"/>
                                  <a:ext cx="68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>
                                      <a:moveTo>
                                        <a:pt x="0" y="0"/>
                                      </a:moveTo>
                                      <a:lnTo>
                                        <a:pt x="68223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565047" id="Group 149" o:spid="_x0000_s1026" style="position:absolute;margin-left:141.6pt;margin-top:-4.9pt;width:5.4pt;height:.4pt;z-index:-251641344;mso-wrap-distance-left:0;mso-wrap-distance-right:0" coordsize="685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">
                      <v:shape id="Graphic 150" o:spid="_x0000_s1027" style="position:absolute;top:2363;width:68580;height:1270;visibility:visible;mso-wrap-style:square;v-text-anchor:top" coordsize="6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" path="m,l68223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position w:val="1"/>
                <w:sz w:val="17"/>
              </w:rPr>
              <w:t></w:t>
            </w:r>
            <w:r>
              <w:rPr>
                <w:spacing w:val="54"/>
                <w:position w:val="1"/>
                <w:sz w:val="17"/>
              </w:rPr>
              <w:t xml:space="preserve"> </w:t>
            </w:r>
            <w:r>
              <w:rPr>
                <w:spacing w:val="-10"/>
                <w:position w:val="-10"/>
                <w:sz w:val="17"/>
              </w:rPr>
              <w:t>5</w:t>
            </w:r>
            <w:r>
              <w:rPr>
                <w:position w:val="-10"/>
                <w:sz w:val="17"/>
              </w:rPr>
              <w:tab/>
              <w:t>4</w:t>
            </w:r>
            <w:r>
              <w:rPr>
                <w:spacing w:val="-11"/>
                <w:position w:val="-10"/>
                <w:sz w:val="17"/>
              </w:rPr>
              <w:t xml:space="preserve"> </w:t>
            </w:r>
            <w:r>
              <w:rPr>
                <w:rFonts w:ascii="Symbol" w:hAnsi="Symbol"/>
                <w:spacing w:val="-5"/>
                <w:position w:val="1"/>
                <w:sz w:val="17"/>
              </w:rPr>
              <w:t></w:t>
            </w:r>
            <w:r>
              <w:rPr>
                <w:rFonts w:ascii="Symbol" w:hAnsi="Symbol"/>
                <w:spacing w:val="-5"/>
                <w:sz w:val="17"/>
              </w:rPr>
              <w:t></w:t>
            </w:r>
            <w:r>
              <w:rPr>
                <w:sz w:val="17"/>
              </w:rPr>
              <w:tab/>
            </w:r>
            <w:r>
              <w:rPr>
                <w:rFonts w:ascii="Symbol" w:hAnsi="Symbol"/>
                <w:spacing w:val="-5"/>
                <w:sz w:val="17"/>
              </w:rPr>
              <w:t></w:t>
            </w:r>
            <w:r>
              <w:rPr>
                <w:rFonts w:ascii="Symbol" w:hAnsi="Symbol"/>
                <w:spacing w:val="-5"/>
                <w:sz w:val="17"/>
              </w:rPr>
              <w:t></w:t>
            </w:r>
            <w:r>
              <w:rPr>
                <w:sz w:val="17"/>
              </w:rPr>
              <w:tab/>
            </w:r>
            <w:r>
              <w:rPr>
                <w:rFonts w:ascii="Symbol" w:hAnsi="Symbol"/>
                <w:sz w:val="17"/>
              </w:rPr>
              <w:t></w:t>
            </w:r>
            <w:r>
              <w:rPr>
                <w:spacing w:val="50"/>
                <w:sz w:val="17"/>
              </w:rPr>
              <w:t xml:space="preserve">  </w:t>
            </w:r>
            <w:r>
              <w:rPr>
                <w:rFonts w:ascii="Symbol" w:hAnsi="Symbol"/>
                <w:position w:val="1"/>
                <w:sz w:val="17"/>
              </w:rPr>
              <w:t></w:t>
            </w:r>
            <w:r>
              <w:rPr>
                <w:spacing w:val="55"/>
                <w:position w:val="1"/>
                <w:sz w:val="17"/>
              </w:rPr>
              <w:t xml:space="preserve"> </w:t>
            </w:r>
            <w:r>
              <w:rPr>
                <w:spacing w:val="-10"/>
                <w:position w:val="-10"/>
                <w:sz w:val="17"/>
              </w:rPr>
              <w:t>5</w:t>
            </w:r>
            <w:r>
              <w:rPr>
                <w:position w:val="-10"/>
                <w:sz w:val="17"/>
              </w:rPr>
              <w:tab/>
              <w:t>4</w:t>
            </w:r>
            <w:r>
              <w:rPr>
                <w:spacing w:val="-12"/>
                <w:position w:val="-10"/>
                <w:sz w:val="17"/>
              </w:rPr>
              <w:t xml:space="preserve"> </w:t>
            </w:r>
            <w:r>
              <w:rPr>
                <w:rFonts w:ascii="Symbol" w:hAnsi="Symbol"/>
                <w:spacing w:val="-5"/>
                <w:position w:val="1"/>
                <w:sz w:val="17"/>
              </w:rPr>
              <w:t></w:t>
            </w:r>
            <w:r>
              <w:rPr>
                <w:rFonts w:ascii="Symbol" w:hAnsi="Symbol"/>
                <w:spacing w:val="-5"/>
                <w:sz w:val="17"/>
              </w:rPr>
              <w:t></w:t>
            </w:r>
            <w:r>
              <w:rPr>
                <w:sz w:val="17"/>
              </w:rPr>
              <w:tab/>
            </w:r>
            <w:r>
              <w:rPr>
                <w:rFonts w:ascii="Symbol" w:hAnsi="Symbol"/>
                <w:spacing w:val="-10"/>
                <w:sz w:val="17"/>
              </w:rPr>
              <w:t></w:t>
            </w:r>
          </w:p>
          <w:p w14:paraId="49AB78A0" w14:textId="77777777" w:rsidR="00F60673" w:rsidRDefault="00000000">
            <w:pPr>
              <w:pStyle w:val="TableParagraph"/>
              <w:tabs>
                <w:tab w:val="left" w:pos="878"/>
                <w:tab w:val="left" w:pos="2756"/>
              </w:tabs>
              <w:spacing w:line="139" w:lineRule="auto"/>
              <w:ind w:left="382"/>
              <w:rPr>
                <w:rFonts w:ascii="Symbol" w:hAnsi="Symbol"/>
                <w:position w:val="-1"/>
                <w:sz w:val="17"/>
              </w:rPr>
            </w:pPr>
            <w:r>
              <w:rPr>
                <w:rFonts w:ascii="Symbol" w:hAnsi="Symbol"/>
                <w:spacing w:val="-10"/>
                <w:w w:val="105"/>
                <w:sz w:val="17"/>
              </w:rPr>
              <w:t></w:t>
            </w:r>
            <w:r>
              <w:rPr>
                <w:sz w:val="17"/>
              </w:rPr>
              <w:tab/>
            </w:r>
            <w:r>
              <w:rPr>
                <w:rFonts w:ascii="Symbol" w:hAnsi="Symbol"/>
                <w:w w:val="105"/>
                <w:position w:val="-5"/>
                <w:sz w:val="17"/>
              </w:rPr>
              <w:t></w:t>
            </w:r>
            <w:r>
              <w:rPr>
                <w:spacing w:val="37"/>
                <w:w w:val="105"/>
                <w:position w:val="-5"/>
                <w:sz w:val="17"/>
              </w:rPr>
              <w:t xml:space="preserve">  </w:t>
            </w:r>
            <w:r>
              <w:rPr>
                <w:rFonts w:ascii="Symbol" w:hAnsi="Symbol"/>
                <w:w w:val="105"/>
                <w:sz w:val="17"/>
              </w:rPr>
              <w:t></w:t>
            </w:r>
            <w:r>
              <w:rPr>
                <w:rFonts w:ascii="Symbol" w:hAnsi="Symbol"/>
                <w:w w:val="105"/>
                <w:position w:val="-1"/>
                <w:sz w:val="17"/>
              </w:rPr>
              <w:t></w:t>
            </w:r>
            <w:r>
              <w:rPr>
                <w:spacing w:val="-26"/>
                <w:w w:val="105"/>
                <w:position w:val="-1"/>
                <w:sz w:val="17"/>
              </w:rPr>
              <w:t xml:space="preserve"> </w:t>
            </w:r>
            <w:r>
              <w:rPr>
                <w:w w:val="105"/>
                <w:position w:val="2"/>
                <w:sz w:val="17"/>
              </w:rPr>
              <w:t>5</w:t>
            </w:r>
            <w:r>
              <w:rPr>
                <w:spacing w:val="36"/>
                <w:w w:val="105"/>
                <w:position w:val="2"/>
                <w:sz w:val="17"/>
              </w:rPr>
              <w:t xml:space="preserve">  </w:t>
            </w:r>
            <w:r>
              <w:rPr>
                <w:w w:val="105"/>
                <w:position w:val="2"/>
                <w:sz w:val="17"/>
              </w:rPr>
              <w:t>8</w:t>
            </w:r>
            <w:r>
              <w:rPr>
                <w:spacing w:val="-28"/>
                <w:w w:val="105"/>
                <w:position w:val="2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position w:val="-1"/>
                <w:sz w:val="17"/>
              </w:rPr>
              <w:t></w:t>
            </w:r>
            <w:r>
              <w:rPr>
                <w:rFonts w:ascii="Symbol" w:hAnsi="Symbol"/>
                <w:w w:val="105"/>
                <w:position w:val="-1"/>
                <w:sz w:val="17"/>
              </w:rPr>
              <w:t></w:t>
            </w:r>
            <w:r>
              <w:rPr>
                <w:spacing w:val="-23"/>
                <w:w w:val="105"/>
                <w:position w:val="-1"/>
                <w:sz w:val="17"/>
              </w:rPr>
              <w:t xml:space="preserve"> </w:t>
            </w:r>
            <w:r>
              <w:rPr>
                <w:i/>
                <w:w w:val="105"/>
                <w:position w:val="2"/>
                <w:sz w:val="17"/>
              </w:rPr>
              <w:t>M</w:t>
            </w:r>
            <w:r>
              <w:rPr>
                <w:i/>
                <w:spacing w:val="-1"/>
                <w:w w:val="105"/>
                <w:position w:val="2"/>
                <w:sz w:val="17"/>
              </w:rPr>
              <w:t xml:space="preserve"> </w:t>
            </w:r>
            <w:r>
              <w:rPr>
                <w:rFonts w:ascii="Symbol" w:hAnsi="Symbol"/>
                <w:w w:val="105"/>
                <w:position w:val="-1"/>
                <w:sz w:val="17"/>
              </w:rPr>
              <w:t></w:t>
            </w:r>
            <w:r>
              <w:rPr>
                <w:spacing w:val="45"/>
                <w:w w:val="105"/>
                <w:position w:val="-1"/>
                <w:sz w:val="17"/>
              </w:rPr>
              <w:t xml:space="preserve">  </w:t>
            </w:r>
            <w:r>
              <w:rPr>
                <w:rFonts w:ascii="Symbol" w:hAnsi="Symbol"/>
                <w:spacing w:val="-10"/>
                <w:w w:val="105"/>
                <w:sz w:val="17"/>
              </w:rPr>
              <w:t></w:t>
            </w:r>
            <w:r>
              <w:rPr>
                <w:sz w:val="17"/>
              </w:rPr>
              <w:tab/>
            </w:r>
            <w:r>
              <w:rPr>
                <w:rFonts w:ascii="Symbol" w:hAnsi="Symbol"/>
                <w:w w:val="105"/>
                <w:position w:val="-5"/>
                <w:sz w:val="17"/>
              </w:rPr>
              <w:t></w:t>
            </w:r>
            <w:r>
              <w:rPr>
                <w:spacing w:val="37"/>
                <w:w w:val="105"/>
                <w:position w:val="-5"/>
                <w:sz w:val="17"/>
              </w:rPr>
              <w:t xml:space="preserve">  </w:t>
            </w:r>
            <w:r>
              <w:rPr>
                <w:rFonts w:ascii="Symbol" w:hAnsi="Symbol"/>
                <w:w w:val="105"/>
                <w:sz w:val="17"/>
              </w:rPr>
              <w:t></w:t>
            </w:r>
            <w:r>
              <w:rPr>
                <w:rFonts w:ascii="Symbol" w:hAnsi="Symbol"/>
                <w:w w:val="105"/>
                <w:position w:val="-1"/>
                <w:sz w:val="17"/>
              </w:rPr>
              <w:t></w:t>
            </w:r>
            <w:r>
              <w:rPr>
                <w:spacing w:val="-23"/>
                <w:w w:val="105"/>
                <w:position w:val="-1"/>
                <w:sz w:val="17"/>
              </w:rPr>
              <w:t xml:space="preserve"> </w:t>
            </w:r>
            <w:r>
              <w:rPr>
                <w:w w:val="105"/>
                <w:position w:val="2"/>
                <w:sz w:val="17"/>
              </w:rPr>
              <w:t>28</w:t>
            </w:r>
            <w:r>
              <w:rPr>
                <w:spacing w:val="33"/>
                <w:w w:val="105"/>
                <w:position w:val="2"/>
                <w:sz w:val="17"/>
              </w:rPr>
              <w:t xml:space="preserve">  </w:t>
            </w:r>
            <w:r>
              <w:rPr>
                <w:spacing w:val="-4"/>
                <w:w w:val="105"/>
                <w:position w:val="2"/>
                <w:sz w:val="17"/>
              </w:rPr>
              <w:t>700</w:t>
            </w:r>
            <w:r>
              <w:rPr>
                <w:rFonts w:ascii="Symbol" w:hAnsi="Symbol"/>
                <w:spacing w:val="-4"/>
                <w:w w:val="105"/>
                <w:position w:val="-1"/>
                <w:sz w:val="17"/>
              </w:rPr>
              <w:t></w:t>
            </w:r>
          </w:p>
          <w:p w14:paraId="523F6AC4" w14:textId="77777777" w:rsidR="00F60673" w:rsidRDefault="00000000">
            <w:pPr>
              <w:pStyle w:val="TableParagraph"/>
              <w:tabs>
                <w:tab w:val="left" w:pos="1026"/>
                <w:tab w:val="left" w:pos="2260"/>
                <w:tab w:val="left" w:pos="2905"/>
              </w:tabs>
              <w:spacing w:line="183" w:lineRule="exact"/>
              <w:ind w:left="382"/>
              <w:rPr>
                <w:rFonts w:ascii="Symbol" w:hAnsi="Symbol"/>
                <w:sz w:val="17"/>
              </w:rPr>
            </w:pPr>
            <w:r>
              <w:rPr>
                <w:rFonts w:ascii="Symbol" w:hAnsi="Symbol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72064" behindDoc="1" locked="0" layoutInCell="1" allowOverlap="1" wp14:anchorId="6443D70D" wp14:editId="199DF534">
                      <wp:simplePos x="0" y="0"/>
                      <wp:positionH relativeFrom="column">
                        <wp:posOffset>345440</wp:posOffset>
                      </wp:positionH>
                      <wp:positionV relativeFrom="paragraph">
                        <wp:posOffset>-27305</wp:posOffset>
                      </wp:positionV>
                      <wp:extent cx="63500" cy="5080"/>
                      <wp:effectExtent l="0" t="0" r="0" b="0"/>
                      <wp:wrapNone/>
                      <wp:docPr id="151" name="Group 1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0" cy="5080"/>
                                <a:chOff x="0" y="0"/>
                                <a:chExt cx="63500" cy="5080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2363"/>
                                  <a:ext cx="635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0">
                                      <a:moveTo>
                                        <a:pt x="0" y="0"/>
                                      </a:moveTo>
                                      <a:lnTo>
                                        <a:pt x="63003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FFD2C9" id="Group 151" o:spid="_x0000_s1026" style="position:absolute;margin-left:27.2pt;margin-top:-2.15pt;width:5pt;height:.4pt;z-index:-251644416;mso-wrap-distance-left:0;mso-wrap-distance-right:0" coordsize="635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">
                      <v:shape id="Graphic 152" o:spid="_x0000_s1027" style="position:absolute;top:2363;width:63500;height:1270;visibility:visible;mso-wrap-style:square;v-text-anchor:top" coordsize="63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" path="m,l63003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73088" behindDoc="1" locked="0" layoutInCell="1" allowOverlap="1" wp14:anchorId="5BD47972" wp14:editId="0143F50B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-27305</wp:posOffset>
                      </wp:positionV>
                      <wp:extent cx="68580" cy="5080"/>
                      <wp:effectExtent l="0" t="0" r="0" b="0"/>
                      <wp:wrapNone/>
                      <wp:docPr id="153" name="Group 1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80" cy="5080"/>
                                <a:chOff x="0" y="0"/>
                                <a:chExt cx="68580" cy="5080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2363"/>
                                  <a:ext cx="68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>
                                      <a:moveTo>
                                        <a:pt x="0" y="0"/>
                                      </a:moveTo>
                                      <a:lnTo>
                                        <a:pt x="68213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556100" id="Group 153" o:spid="_x0000_s1026" style="position:absolute;margin-left:51pt;margin-top:-2.15pt;width:5.4pt;height:.4pt;z-index:-251643392;mso-wrap-distance-left:0;mso-wrap-distance-right:0" coordsize="685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">
                      <v:shape id="Graphic 154" o:spid="_x0000_s1027" style="position:absolute;top:2363;width:68580;height:1270;visibility:visible;mso-wrap-style:square;v-text-anchor:top" coordsize="6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" path="m,l68213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76160" behindDoc="1" locked="0" layoutInCell="1" allowOverlap="1" wp14:anchorId="271C4651" wp14:editId="02C2686C">
                      <wp:simplePos x="0" y="0"/>
                      <wp:positionH relativeFrom="column">
                        <wp:posOffset>1538605</wp:posOffset>
                      </wp:positionH>
                      <wp:positionV relativeFrom="paragraph">
                        <wp:posOffset>-27305</wp:posOffset>
                      </wp:positionV>
                      <wp:extent cx="62865" cy="5080"/>
                      <wp:effectExtent l="0" t="0" r="0" b="0"/>
                      <wp:wrapNone/>
                      <wp:docPr id="155" name="Group 1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865" cy="5080"/>
                                <a:chOff x="0" y="0"/>
                                <a:chExt cx="62865" cy="5080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0" y="2363"/>
                                  <a:ext cx="62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2865">
                                      <a:moveTo>
                                        <a:pt x="0" y="0"/>
                                      </a:moveTo>
                                      <a:lnTo>
                                        <a:pt x="62787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D50FFF" id="Group 155" o:spid="_x0000_s1026" style="position:absolute;margin-left:121.15pt;margin-top:-2.15pt;width:4.95pt;height:.4pt;z-index:-251640320;mso-wrap-distance-left:0;mso-wrap-distance-right:0" coordsize="62865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">
                      <v:shape id="Graphic 156" o:spid="_x0000_s1027" style="position:absolute;top:2363;width:62865;height:1270;visibility:visible;mso-wrap-style:square;v-text-anchor:top" coordsize="62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" path="m,l62787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sz w:val="17"/>
              </w:rPr>
              <w:t></w:t>
            </w:r>
            <w:r>
              <w:rPr>
                <w:spacing w:val="5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3</w:t>
            </w:r>
            <w:r>
              <w:rPr>
                <w:sz w:val="17"/>
              </w:rPr>
              <w:tab/>
              <w:t>3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rFonts w:ascii="Symbol" w:hAnsi="Symbol"/>
                <w:spacing w:val="-10"/>
                <w:sz w:val="17"/>
              </w:rPr>
              <w:t></w:t>
            </w:r>
            <w:r>
              <w:rPr>
                <w:sz w:val="17"/>
              </w:rPr>
              <w:tab/>
            </w:r>
            <w:r>
              <w:rPr>
                <w:rFonts w:ascii="Symbol" w:hAnsi="Symbol"/>
                <w:sz w:val="17"/>
              </w:rPr>
              <w:t></w:t>
            </w:r>
            <w:r>
              <w:rPr>
                <w:spacing w:val="55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3</w:t>
            </w:r>
            <w:r>
              <w:rPr>
                <w:sz w:val="17"/>
              </w:rPr>
              <w:tab/>
              <w:t>3</w:t>
            </w:r>
            <w:r>
              <w:rPr>
                <w:spacing w:val="-12"/>
                <w:sz w:val="17"/>
              </w:rPr>
              <w:t xml:space="preserve"> </w:t>
            </w:r>
            <w:r>
              <w:rPr>
                <w:rFonts w:ascii="Symbol" w:hAnsi="Symbol"/>
                <w:spacing w:val="-10"/>
                <w:sz w:val="17"/>
              </w:rPr>
              <w:t></w:t>
            </w:r>
          </w:p>
          <w:p w14:paraId="65EFB678" w14:textId="77777777" w:rsidR="00F60673" w:rsidRDefault="00000000">
            <w:pPr>
              <w:pStyle w:val="TableParagraph"/>
              <w:spacing w:line="167" w:lineRule="exact"/>
              <w:ind w:right="4356"/>
              <w:jc w:val="right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z w:val="18"/>
              </w:rPr>
              <w:t></w:t>
            </w:r>
            <w:r>
              <w:rPr>
                <w:position w:val="1"/>
                <w:sz w:val="18"/>
              </w:rPr>
              <w:t>1</w:t>
            </w:r>
            <w:r>
              <w:rPr>
                <w:spacing w:val="40"/>
                <w:position w:val="1"/>
                <w:sz w:val="18"/>
              </w:rPr>
              <w:t xml:space="preserve">  </w:t>
            </w:r>
            <w:r>
              <w:rPr>
                <w:position w:val="1"/>
                <w:sz w:val="18"/>
              </w:rPr>
              <w:t>0</w:t>
            </w:r>
            <w:r>
              <w:rPr>
                <w:rFonts w:ascii="Symbol" w:hAnsi="Symbol"/>
                <w:sz w:val="18"/>
              </w:rPr>
              <w:t></w:t>
            </w:r>
            <w:r>
              <w:rPr>
                <w:rFonts w:ascii="Symbol" w:hAnsi="Symbol"/>
                <w:sz w:val="18"/>
              </w:rPr>
              <w:t>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i/>
                <w:position w:val="1"/>
                <w:sz w:val="18"/>
              </w:rPr>
              <w:t>B</w:t>
            </w:r>
            <w:r>
              <w:rPr>
                <w:i/>
                <w:spacing w:val="5"/>
                <w:position w:val="1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</w:t>
            </w:r>
            <w:r>
              <w:rPr>
                <w:spacing w:val="50"/>
                <w:sz w:val="18"/>
              </w:rPr>
              <w:t xml:space="preserve">  </w:t>
            </w:r>
            <w:r>
              <w:rPr>
                <w:rFonts w:ascii="Symbol" w:hAnsi="Symbol"/>
                <w:spacing w:val="-2"/>
                <w:sz w:val="18"/>
              </w:rPr>
              <w:t></w:t>
            </w:r>
            <w:r>
              <w:rPr>
                <w:spacing w:val="-2"/>
                <w:position w:val="1"/>
                <w:sz w:val="18"/>
              </w:rPr>
              <w:t>3500</w:t>
            </w:r>
            <w:r>
              <w:rPr>
                <w:rFonts w:ascii="Symbol" w:hAnsi="Symbol"/>
                <w:spacing w:val="-2"/>
                <w:sz w:val="18"/>
              </w:rPr>
              <w:t></w:t>
            </w:r>
          </w:p>
          <w:p w14:paraId="38380E8F" w14:textId="77777777" w:rsidR="00F60673" w:rsidRDefault="00000000">
            <w:pPr>
              <w:pStyle w:val="TableParagraph"/>
              <w:tabs>
                <w:tab w:val="left" w:pos="827"/>
                <w:tab w:val="left" w:pos="1175"/>
                <w:tab w:val="left" w:pos="1878"/>
                <w:tab w:val="left" w:pos="2160"/>
              </w:tabs>
              <w:spacing w:line="76" w:lineRule="auto"/>
              <w:ind w:left="387"/>
              <w:rPr>
                <w:sz w:val="19"/>
              </w:rPr>
            </w:pPr>
            <w:r>
              <w:rPr>
                <w:rFonts w:ascii="Symbol" w:hAnsi="Symbol"/>
                <w:spacing w:val="-10"/>
                <w:position w:val="1"/>
                <w:sz w:val="18"/>
              </w:rPr>
              <w:t></w:t>
            </w:r>
            <w:r>
              <w:rPr>
                <w:position w:val="1"/>
                <w:sz w:val="18"/>
              </w:rPr>
              <w:tab/>
            </w:r>
            <w:r>
              <w:rPr>
                <w:rFonts w:ascii="Symbol" w:hAnsi="Symbol"/>
                <w:spacing w:val="-5"/>
                <w:position w:val="1"/>
                <w:sz w:val="18"/>
              </w:rPr>
              <w:t></w:t>
            </w:r>
            <w:r>
              <w:rPr>
                <w:rFonts w:ascii="Symbol" w:hAnsi="Symbol"/>
                <w:spacing w:val="-5"/>
                <w:position w:val="1"/>
                <w:sz w:val="18"/>
              </w:rPr>
              <w:t></w:t>
            </w:r>
            <w:r>
              <w:rPr>
                <w:rFonts w:ascii="Symbol" w:hAnsi="Symbol"/>
                <w:spacing w:val="-5"/>
                <w:position w:val="-5"/>
                <w:sz w:val="18"/>
              </w:rPr>
              <w:t></w:t>
            </w:r>
            <w:r>
              <w:rPr>
                <w:position w:val="-5"/>
                <w:sz w:val="18"/>
              </w:rPr>
              <w:tab/>
            </w:r>
            <w:r>
              <w:rPr>
                <w:rFonts w:ascii="Symbol" w:hAnsi="Symbol"/>
                <w:spacing w:val="-24"/>
                <w:position w:val="1"/>
                <w:sz w:val="18"/>
              </w:rPr>
              <w:t></w:t>
            </w:r>
            <w:r>
              <w:rPr>
                <w:rFonts w:ascii="Symbol" w:hAnsi="Symbol"/>
                <w:spacing w:val="-24"/>
                <w:position w:val="-5"/>
                <w:sz w:val="18"/>
              </w:rPr>
              <w:t></w:t>
            </w:r>
            <w:r>
              <w:rPr>
                <w:spacing w:val="-1"/>
                <w:position w:val="-5"/>
                <w:sz w:val="18"/>
              </w:rPr>
              <w:t xml:space="preserve"> </w:t>
            </w:r>
            <w:r>
              <w:rPr>
                <w:rFonts w:ascii="Symbol" w:hAnsi="Symbol"/>
                <w:spacing w:val="-24"/>
                <w:sz w:val="18"/>
              </w:rPr>
              <w:t>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Symbol" w:hAnsi="Symbol"/>
                <w:spacing w:val="-24"/>
                <w:position w:val="1"/>
                <w:sz w:val="18"/>
              </w:rPr>
              <w:t></w:t>
            </w:r>
            <w:r>
              <w:rPr>
                <w:position w:val="1"/>
                <w:sz w:val="18"/>
              </w:rPr>
              <w:tab/>
            </w:r>
            <w:r>
              <w:rPr>
                <w:rFonts w:ascii="Symbol" w:hAnsi="Symbol"/>
                <w:spacing w:val="-10"/>
                <w:position w:val="1"/>
                <w:sz w:val="18"/>
              </w:rPr>
              <w:t></w:t>
            </w:r>
            <w:r>
              <w:rPr>
                <w:position w:val="1"/>
                <w:sz w:val="18"/>
              </w:rPr>
              <w:tab/>
            </w:r>
            <w:r>
              <w:rPr>
                <w:spacing w:val="-5"/>
                <w:sz w:val="19"/>
              </w:rPr>
              <w:t>M1</w:t>
            </w:r>
          </w:p>
          <w:p w14:paraId="59934C2E" w14:textId="77777777" w:rsidR="00F60673" w:rsidRDefault="00000000">
            <w:pPr>
              <w:pStyle w:val="TableParagraph"/>
              <w:spacing w:line="132" w:lineRule="auto"/>
              <w:ind w:left="387"/>
              <w:rPr>
                <w:rFonts w:ascii="Symbol" w:hAnsi="Symbol"/>
                <w:position w:val="-3"/>
                <w:sz w:val="18"/>
              </w:rPr>
            </w:pP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spacing w:val="-28"/>
                <w:position w:val="-3"/>
                <w:sz w:val="18"/>
              </w:rPr>
              <w:t xml:space="preserve"> </w:t>
            </w:r>
            <w:r>
              <w:rPr>
                <w:sz w:val="18"/>
              </w:rPr>
              <w:t>0</w:t>
            </w:r>
            <w:r>
              <w:rPr>
                <w:spacing w:val="35"/>
                <w:sz w:val="18"/>
              </w:rPr>
              <w:t xml:space="preserve">  </w:t>
            </w:r>
            <w:r>
              <w:rPr>
                <w:sz w:val="18"/>
              </w:rPr>
              <w:t>1</w:t>
            </w:r>
            <w:r>
              <w:rPr>
                <w:rFonts w:ascii="Symbol" w:hAnsi="Symbol"/>
                <w:position w:val="-3"/>
                <w:sz w:val="18"/>
              </w:rPr>
              <w:t></w:t>
            </w: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spacing w:val="-22"/>
                <w:position w:val="-3"/>
                <w:sz w:val="18"/>
              </w:rPr>
              <w:t xml:space="preserve"> </w:t>
            </w:r>
            <w:r>
              <w:rPr>
                <w:i/>
                <w:sz w:val="18"/>
              </w:rPr>
              <w:t>M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rFonts w:ascii="Symbol" w:hAnsi="Symbol"/>
                <w:position w:val="-3"/>
                <w:sz w:val="18"/>
              </w:rPr>
              <w:t></w:t>
            </w:r>
            <w:r>
              <w:rPr>
                <w:spacing w:val="46"/>
                <w:position w:val="-3"/>
                <w:sz w:val="18"/>
              </w:rPr>
              <w:t xml:space="preserve">  </w:t>
            </w: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sz w:val="18"/>
              </w:rPr>
              <w:t>1400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rFonts w:ascii="Symbol" w:hAnsi="Symbol"/>
                <w:spacing w:val="-10"/>
                <w:position w:val="-3"/>
                <w:sz w:val="18"/>
              </w:rPr>
              <w:t></w:t>
            </w:r>
          </w:p>
          <w:p w14:paraId="02DE5E73" w14:textId="77777777" w:rsidR="00F60673" w:rsidRDefault="00000000">
            <w:pPr>
              <w:pStyle w:val="TableParagraph"/>
              <w:spacing w:line="170" w:lineRule="exact"/>
              <w:ind w:left="529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7184" behindDoc="1" locked="0" layoutInCell="1" allowOverlap="1" wp14:anchorId="772CB1CA" wp14:editId="08AD7D93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-508635</wp:posOffset>
                      </wp:positionV>
                      <wp:extent cx="68580" cy="5080"/>
                      <wp:effectExtent l="0" t="0" r="0" b="0"/>
                      <wp:wrapNone/>
                      <wp:docPr id="157" name="Group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580" cy="5080"/>
                                <a:chOff x="0" y="0"/>
                                <a:chExt cx="68580" cy="5080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2363"/>
                                  <a:ext cx="685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580">
                                      <a:moveTo>
                                        <a:pt x="0" y="0"/>
                                      </a:moveTo>
                                      <a:lnTo>
                                        <a:pt x="68223" y="0"/>
                                      </a:lnTo>
                                    </a:path>
                                  </a:pathLst>
                                </a:custGeom>
                                <a:ln w="472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1003D3" id="Group 157" o:spid="_x0000_s1026" style="position:absolute;margin-left:144.9pt;margin-top:-40.05pt;width:5.4pt;height:.4pt;z-index:-251639296;mso-wrap-distance-left:0;mso-wrap-distance-right:0" coordsize="685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">
                      <v:shape id="Graphic 158" o:spid="_x0000_s1027" style="position:absolute;top:2363;width:68580;height:1270;visibility:visible;mso-wrap-style:square;v-text-anchor:top" coordsize="68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" path="m,l68223,e" filled="f" strokeweight=".131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sz w:val="18"/>
              </w:rPr>
              <w:t></w:t>
            </w:r>
            <w:r>
              <w:rPr>
                <w:spacing w:val="-19"/>
                <w:sz w:val="18"/>
              </w:rPr>
              <w:t xml:space="preserve"> </w:t>
            </w:r>
            <w:r>
              <w:rPr>
                <w:i/>
                <w:position w:val="1"/>
                <w:sz w:val="18"/>
              </w:rPr>
              <w:t>B</w:t>
            </w:r>
            <w:r>
              <w:rPr>
                <w:i/>
                <w:spacing w:val="34"/>
                <w:position w:val="1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</w:t>
            </w:r>
            <w:r>
              <w:rPr>
                <w:spacing w:val="46"/>
                <w:sz w:val="18"/>
              </w:rPr>
              <w:t xml:space="preserve">  </w:t>
            </w:r>
            <w:r>
              <w:rPr>
                <w:rFonts w:ascii="Symbol" w:hAnsi="Symbol"/>
                <w:spacing w:val="-2"/>
                <w:sz w:val="18"/>
              </w:rPr>
              <w:t></w:t>
            </w:r>
            <w:r>
              <w:rPr>
                <w:spacing w:val="-2"/>
                <w:position w:val="1"/>
                <w:sz w:val="18"/>
              </w:rPr>
              <w:t>3500</w:t>
            </w:r>
            <w:r>
              <w:rPr>
                <w:rFonts w:ascii="Symbol" w:hAnsi="Symbol"/>
                <w:spacing w:val="-2"/>
                <w:sz w:val="18"/>
              </w:rPr>
              <w:t></w:t>
            </w:r>
          </w:p>
          <w:p w14:paraId="27DA1E2C" w14:textId="77777777" w:rsidR="00F60673" w:rsidRDefault="00000000">
            <w:pPr>
              <w:pStyle w:val="TableParagraph"/>
              <w:tabs>
                <w:tab w:val="left" w:pos="815"/>
                <w:tab w:val="left" w:pos="1526"/>
              </w:tabs>
              <w:spacing w:line="135" w:lineRule="exact"/>
              <w:ind w:left="529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spacing w:val="-10"/>
                <w:sz w:val="18"/>
              </w:rPr>
              <w:t>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z w:val="18"/>
              </w:rPr>
              <w:t>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Symbol" w:hAnsi="Symbol"/>
                <w:spacing w:val="-10"/>
                <w:sz w:val="18"/>
              </w:rPr>
              <w:t></w:t>
            </w:r>
            <w:r>
              <w:rPr>
                <w:sz w:val="18"/>
              </w:rPr>
              <w:tab/>
            </w:r>
            <w:r>
              <w:rPr>
                <w:rFonts w:ascii="Symbol" w:hAnsi="Symbol"/>
                <w:spacing w:val="-10"/>
                <w:sz w:val="18"/>
              </w:rPr>
              <w:t></w:t>
            </w:r>
          </w:p>
          <w:p w14:paraId="75C440E5" w14:textId="77777777" w:rsidR="00F60673" w:rsidRDefault="00000000">
            <w:pPr>
              <w:pStyle w:val="TableParagraph"/>
              <w:spacing w:line="213" w:lineRule="exact"/>
              <w:ind w:left="529"/>
              <w:rPr>
                <w:rFonts w:ascii="Symbol" w:hAnsi="Symbol"/>
                <w:position w:val="-3"/>
                <w:sz w:val="18"/>
              </w:rPr>
            </w:pP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spacing w:val="-22"/>
                <w:position w:val="-3"/>
                <w:sz w:val="18"/>
              </w:rPr>
              <w:t xml:space="preserve"> </w:t>
            </w:r>
            <w:r>
              <w:rPr>
                <w:i/>
                <w:sz w:val="18"/>
              </w:rPr>
              <w:t>M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rFonts w:ascii="Symbol" w:hAnsi="Symbol"/>
                <w:position w:val="-3"/>
                <w:sz w:val="18"/>
              </w:rPr>
              <w:t></w:t>
            </w:r>
            <w:r>
              <w:rPr>
                <w:spacing w:val="45"/>
                <w:position w:val="-3"/>
                <w:sz w:val="18"/>
              </w:rPr>
              <w:t xml:space="preserve">  </w:t>
            </w:r>
            <w:r>
              <w:rPr>
                <w:rFonts w:ascii="Symbol" w:hAnsi="Symbol"/>
                <w:position w:val="-3"/>
                <w:sz w:val="18"/>
              </w:rPr>
              <w:t></w:t>
            </w:r>
            <w:r>
              <w:rPr>
                <w:sz w:val="18"/>
              </w:rPr>
              <w:t>1400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rFonts w:ascii="Symbol" w:hAnsi="Symbol"/>
                <w:spacing w:val="-10"/>
                <w:position w:val="-3"/>
                <w:sz w:val="18"/>
              </w:rPr>
              <w:t></w:t>
            </w:r>
          </w:p>
          <w:p w14:paraId="04FA89E8" w14:textId="77777777" w:rsidR="00F60673" w:rsidRDefault="00000000">
            <w:pPr>
              <w:pStyle w:val="TableParagraph"/>
              <w:ind w:left="75"/>
              <w:rPr>
                <w:sz w:val="19"/>
              </w:rPr>
            </w:pPr>
            <w:r>
              <w:rPr>
                <w:sz w:val="19"/>
              </w:rPr>
              <w:t>Beans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bag=Ksh,3500</w:t>
            </w:r>
          </w:p>
          <w:p w14:paraId="1A892E60" w14:textId="77777777" w:rsidR="00F60673" w:rsidRDefault="00000000">
            <w:pPr>
              <w:pStyle w:val="TableParagraph"/>
              <w:tabs>
                <w:tab w:val="left" w:pos="2314"/>
              </w:tabs>
              <w:ind w:left="75"/>
              <w:rPr>
                <w:sz w:val="19"/>
              </w:rPr>
            </w:pPr>
            <w:r>
              <w:rPr>
                <w:sz w:val="19"/>
              </w:rPr>
              <w:t>Maize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per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bag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=Ksh.1400</w:t>
            </w:r>
            <w:r>
              <w:rPr>
                <w:sz w:val="19"/>
              </w:rPr>
              <w:tab/>
            </w:r>
            <w:r>
              <w:rPr>
                <w:spacing w:val="-5"/>
                <w:sz w:val="19"/>
              </w:rPr>
              <w:t>A1</w:t>
            </w:r>
          </w:p>
          <w:p w14:paraId="1BC4C8FB" w14:textId="77777777" w:rsidR="00F60673" w:rsidRDefault="00000000">
            <w:pPr>
              <w:pStyle w:val="TableParagraph"/>
              <w:spacing w:before="182" w:line="292" w:lineRule="exact"/>
              <w:ind w:left="75"/>
              <w:rPr>
                <w:rFonts w:ascii="Symbol" w:hAnsi="Symbol"/>
                <w:sz w:val="18"/>
              </w:rPr>
            </w:pPr>
            <w:r>
              <w:rPr>
                <w:sz w:val="19"/>
              </w:rPr>
              <w:t>New price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beans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-27"/>
                <w:sz w:val="19"/>
              </w:rPr>
              <w:t xml:space="preserve"> </w:t>
            </w:r>
            <w:r>
              <w:rPr>
                <w:position w:val="12"/>
                <w:sz w:val="18"/>
              </w:rPr>
              <w:t>105</w:t>
            </w:r>
            <w:r>
              <w:rPr>
                <w:spacing w:val="-12"/>
                <w:position w:val="12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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3500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rFonts w:ascii="Symbol" w:hAnsi="Symbol"/>
                <w:sz w:val="18"/>
              </w:rPr>
              <w:t>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3675</w:t>
            </w:r>
            <w:r>
              <w:rPr>
                <w:spacing w:val="-27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rFonts w:ascii="Symbol" w:hAnsi="Symbol"/>
                <w:spacing w:val="-10"/>
                <w:sz w:val="18"/>
              </w:rPr>
              <w:t></w:t>
            </w:r>
          </w:p>
          <w:p w14:paraId="675F102F" w14:textId="77777777" w:rsidR="00F60673" w:rsidRDefault="00000000">
            <w:pPr>
              <w:pStyle w:val="TableParagraph"/>
              <w:spacing w:line="161" w:lineRule="exact"/>
              <w:ind w:right="4290"/>
              <w:jc w:val="righ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8208" behindDoc="1" locked="0" layoutInCell="1" allowOverlap="1" wp14:anchorId="02B7217C" wp14:editId="468C448C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-35560</wp:posOffset>
                      </wp:positionV>
                      <wp:extent cx="170180" cy="5080"/>
                      <wp:effectExtent l="0" t="0" r="0" b="0"/>
                      <wp:wrapNone/>
                      <wp:docPr id="159" name="Group 1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0180" cy="5080"/>
                                <a:chOff x="0" y="0"/>
                                <a:chExt cx="170180" cy="5080"/>
                              </a:xfrm>
                            </wpg:grpSpPr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0" y="2367"/>
                                  <a:ext cx="1701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0180">
                                      <a:moveTo>
                                        <a:pt x="0" y="0"/>
                                      </a:moveTo>
                                      <a:lnTo>
                                        <a:pt x="169619" y="0"/>
                                      </a:lnTo>
                                    </a:path>
                                  </a:pathLst>
                                </a:custGeom>
                                <a:ln w="47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9A3B04" id="Group 159" o:spid="_x0000_s1026" style="position:absolute;margin-left:87.75pt;margin-top:-2.8pt;width:13.4pt;height:.4pt;z-index:-251638272;mso-wrap-distance-left:0;mso-wrap-distance-right:0" coordsize="17018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">
                      <v:shape id="Graphic 160" o:spid="_x0000_s1027" style="position:absolute;top:2367;width:170180;height:1270;visibility:visible;mso-wrap-style:square;v-text-anchor:top" coordsize="170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" path="m,l169619,e" filled="f" strokeweight=".131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100</w:t>
            </w:r>
          </w:p>
          <w:p w14:paraId="44FCD475" w14:textId="77777777" w:rsidR="00F60673" w:rsidRDefault="00000000">
            <w:pPr>
              <w:pStyle w:val="TableParagraph"/>
              <w:spacing w:line="297" w:lineRule="exact"/>
              <w:ind w:left="75"/>
              <w:rPr>
                <w:position w:val="12"/>
                <w:sz w:val="18"/>
              </w:rPr>
            </w:pPr>
            <w:r>
              <w:rPr>
                <w:sz w:val="19"/>
              </w:rPr>
              <w:t>Number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bags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beans=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position w:val="12"/>
                <w:sz w:val="18"/>
              </w:rPr>
              <w:t>47600</w:t>
            </w:r>
            <w:r>
              <w:rPr>
                <w:spacing w:val="-19"/>
                <w:position w:val="12"/>
                <w:sz w:val="18"/>
              </w:rPr>
              <w:t xml:space="preserve"> </w:t>
            </w:r>
            <w:r>
              <w:rPr>
                <w:rFonts w:ascii="Symbol" w:hAnsi="Symbol"/>
                <w:position w:val="12"/>
                <w:sz w:val="18"/>
              </w:rPr>
              <w:t></w:t>
            </w:r>
            <w:r>
              <w:rPr>
                <w:spacing w:val="-13"/>
                <w:position w:val="12"/>
                <w:sz w:val="18"/>
              </w:rPr>
              <w:t xml:space="preserve"> </w:t>
            </w:r>
            <w:r>
              <w:rPr>
                <w:position w:val="12"/>
                <w:sz w:val="18"/>
              </w:rPr>
              <w:t>(1400</w:t>
            </w:r>
            <w:r>
              <w:rPr>
                <w:spacing w:val="-29"/>
                <w:position w:val="12"/>
                <w:sz w:val="18"/>
              </w:rPr>
              <w:t xml:space="preserve"> </w:t>
            </w:r>
            <w:r>
              <w:rPr>
                <w:rFonts w:ascii="Symbol" w:hAnsi="Symbol"/>
                <w:spacing w:val="-4"/>
                <w:position w:val="12"/>
                <w:sz w:val="18"/>
              </w:rPr>
              <w:t></w:t>
            </w:r>
            <w:r>
              <w:rPr>
                <w:spacing w:val="-4"/>
                <w:position w:val="12"/>
                <w:sz w:val="18"/>
              </w:rPr>
              <w:t>14)</w:t>
            </w:r>
          </w:p>
          <w:p w14:paraId="326F703C" w14:textId="77777777" w:rsidR="00F60673" w:rsidRDefault="00000000">
            <w:pPr>
              <w:pStyle w:val="TableParagraph"/>
              <w:spacing w:line="150" w:lineRule="exact"/>
              <w:ind w:right="608"/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79232" behindDoc="1" locked="0" layoutInCell="1" allowOverlap="1" wp14:anchorId="0E2E990A" wp14:editId="2CB1C783">
                      <wp:simplePos x="0" y="0"/>
                      <wp:positionH relativeFrom="column">
                        <wp:posOffset>1365885</wp:posOffset>
                      </wp:positionH>
                      <wp:positionV relativeFrom="paragraph">
                        <wp:posOffset>-35560</wp:posOffset>
                      </wp:positionV>
                      <wp:extent cx="885825" cy="5080"/>
                      <wp:effectExtent l="0" t="0" r="0" b="0"/>
                      <wp:wrapNone/>
                      <wp:docPr id="161" name="Group 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85825" cy="5080"/>
                                <a:chOff x="0" y="0"/>
                                <a:chExt cx="885825" cy="5080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0" y="2367"/>
                                  <a:ext cx="8858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5825">
                                      <a:moveTo>
                                        <a:pt x="0" y="0"/>
                                      </a:moveTo>
                                      <a:lnTo>
                                        <a:pt x="885463" y="0"/>
                                      </a:lnTo>
                                    </a:path>
                                  </a:pathLst>
                                </a:custGeom>
                                <a:ln w="47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D1AF21" id="Group 161" o:spid="_x0000_s1026" style="position:absolute;margin-left:107.55pt;margin-top:-2.8pt;width:69.75pt;height:.4pt;z-index:-251637248;mso-wrap-distance-left:0;mso-wrap-distance-right:0" coordsize="885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">
                      <v:shape id="Graphic 162" o:spid="_x0000_s1027" style="position:absolute;top:23;width:8858;height:13;visibility:visible;mso-wrap-style:square;v-text-anchor:top" coordsize="8858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" path="m,l885463,e" filled="f" strokeweight=".131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3675</w:t>
            </w:r>
          </w:p>
        </w:tc>
        <w:tc>
          <w:tcPr>
            <w:tcW w:w="931" w:type="dxa"/>
          </w:tcPr>
          <w:p w14:paraId="78317E91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</w:tbl>
    <w:p w14:paraId="0830562A" w14:textId="77777777" w:rsidR="00F60673" w:rsidRDefault="00F60673">
      <w:pPr>
        <w:pStyle w:val="TableParagraph"/>
        <w:rPr>
          <w:sz w:val="18"/>
        </w:rPr>
        <w:sectPr w:rsidR="00F60673">
          <w:pgSz w:w="12240" w:h="15840"/>
          <w:pgMar w:top="1820" w:right="0" w:bottom="280" w:left="360" w:header="720" w:footer="720" w:gutter="0"/>
          <w:cols w:space="720"/>
        </w:sectPr>
      </w:pPr>
    </w:p>
    <w:p w14:paraId="4166311F" w14:textId="77777777" w:rsidR="00F60673" w:rsidRDefault="00000000">
      <w:pPr>
        <w:pStyle w:val="BodyText"/>
        <w:rPr>
          <w:rFonts w:ascii="Comic Sans MS"/>
          <w:sz w:val="20"/>
        </w:rPr>
      </w:pPr>
      <w:r>
        <w:rPr>
          <w:rFonts w:ascii="Comic Sans MS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80256" behindDoc="1" locked="0" layoutInCell="1" allowOverlap="1" wp14:anchorId="3B3FACE1" wp14:editId="14D807BC">
                <wp:simplePos x="0" y="0"/>
                <wp:positionH relativeFrom="page">
                  <wp:posOffset>5356225</wp:posOffset>
                </wp:positionH>
                <wp:positionV relativeFrom="page">
                  <wp:posOffset>1313180</wp:posOffset>
                </wp:positionV>
                <wp:extent cx="2416175" cy="7433945"/>
                <wp:effectExtent l="0" t="0" r="0" b="0"/>
                <wp:wrapNone/>
                <wp:docPr id="163" name="Graphic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7433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6175" h="7433945">
                              <a:moveTo>
                                <a:pt x="2416175" y="0"/>
                              </a:moveTo>
                              <a:lnTo>
                                <a:pt x="0" y="0"/>
                              </a:lnTo>
                              <a:lnTo>
                                <a:pt x="0" y="7433945"/>
                              </a:lnTo>
                              <a:lnTo>
                                <a:pt x="2416175" y="7433945"/>
                              </a:lnTo>
                              <a:lnTo>
                                <a:pt x="2416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753B2" id="Graphic 163" o:spid="_x0000_s1026" style="position:absolute;margin-left:421.75pt;margin-top:103.4pt;width:190.25pt;height:585.35pt;z-index:-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6175,743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" path="m2416175,l,,,7433945r2416175,l2416175,xe" fillcolor="#f1f1f1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omic Sans MS"/>
          <w:noProof/>
          <w:sz w:val="20"/>
        </w:rPr>
        <mc:AlternateContent>
          <mc:Choice Requires="wps">
            <w:drawing>
              <wp:anchor distT="0" distB="0" distL="0" distR="0" simplePos="0" relativeHeight="251621888" behindDoc="0" locked="0" layoutInCell="1" allowOverlap="1" wp14:anchorId="3EAD8286" wp14:editId="2175369B">
                <wp:simplePos x="0" y="0"/>
                <wp:positionH relativeFrom="page">
                  <wp:posOffset>684530</wp:posOffset>
                </wp:positionH>
                <wp:positionV relativeFrom="page">
                  <wp:posOffset>6871970</wp:posOffset>
                </wp:positionV>
                <wp:extent cx="1506855" cy="294640"/>
                <wp:effectExtent l="0" t="0" r="0" b="0"/>
                <wp:wrapNone/>
                <wp:docPr id="164" name="Text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6855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9"/>
                              <w:gridCol w:w="331"/>
                              <w:gridCol w:w="334"/>
                              <w:gridCol w:w="331"/>
                              <w:gridCol w:w="334"/>
                              <w:gridCol w:w="331"/>
                              <w:gridCol w:w="266"/>
                            </w:tblGrid>
                            <w:tr w:rsidR="00F60673" w14:paraId="2C195DF4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319" w:type="dxa"/>
                                </w:tcPr>
                                <w:p w14:paraId="2B80A7FE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01B979C5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43811A69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4ADF0F8E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6A648A28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2E151CFD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</w:tcPr>
                                <w:p w14:paraId="7B05E46F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0673" w14:paraId="480E364E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19" w:type="dxa"/>
                                </w:tcPr>
                                <w:p w14:paraId="64361535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09D87B9B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510AAB9F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2166C316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7E56F20A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68905BAC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</w:tcPr>
                                <w:p w14:paraId="0519C103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4461A3D" w14:textId="77777777" w:rsidR="00F60673" w:rsidRDefault="00F6067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D8286" id="Textbox 164" o:spid="_x0000_s1057" type="#_x0000_t202" style="position:absolute;margin-left:53.9pt;margin-top:541.1pt;width:118.65pt;height:23.2pt;z-index:2516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9"/>
                        <w:gridCol w:w="331"/>
                        <w:gridCol w:w="334"/>
                        <w:gridCol w:w="331"/>
                        <w:gridCol w:w="334"/>
                        <w:gridCol w:w="331"/>
                        <w:gridCol w:w="266"/>
                      </w:tblGrid>
                      <w:tr w:rsidR="00F60673" w14:paraId="2C195DF4" w14:textId="77777777">
                        <w:trPr>
                          <w:trHeight w:val="220"/>
                        </w:trPr>
                        <w:tc>
                          <w:tcPr>
                            <w:tcW w:w="319" w:type="dxa"/>
                          </w:tcPr>
                          <w:p w14:paraId="2B80A7FE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01B979C5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43811A69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4ADF0F8E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6A648A28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2E151CFD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</w:tcPr>
                          <w:p w14:paraId="7B05E46F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F60673" w14:paraId="480E364E" w14:textId="77777777">
                        <w:trPr>
                          <w:trHeight w:val="214"/>
                        </w:trPr>
                        <w:tc>
                          <w:tcPr>
                            <w:tcW w:w="319" w:type="dxa"/>
                          </w:tcPr>
                          <w:p w14:paraId="64361535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09D87B9B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510AAB9F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2166C316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7E56F20A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68905BAC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</w:tcPr>
                          <w:p w14:paraId="0519C103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64461A3D" w14:textId="77777777" w:rsidR="00F60673" w:rsidRDefault="00F6067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omic Sans MS"/>
          <w:noProof/>
          <w:sz w:val="20"/>
        </w:rPr>
        <mc:AlternateContent>
          <mc:Choice Requires="wps">
            <w:drawing>
              <wp:anchor distT="0" distB="0" distL="0" distR="0" simplePos="0" relativeHeight="251622912" behindDoc="0" locked="0" layoutInCell="1" allowOverlap="1" wp14:anchorId="28BCAFAD" wp14:editId="69AC51BE">
                <wp:simplePos x="0" y="0"/>
                <wp:positionH relativeFrom="page">
                  <wp:posOffset>686435</wp:posOffset>
                </wp:positionH>
                <wp:positionV relativeFrom="page">
                  <wp:posOffset>6873875</wp:posOffset>
                </wp:positionV>
                <wp:extent cx="1503045" cy="288290"/>
                <wp:effectExtent l="0" t="0" r="0" b="0"/>
                <wp:wrapNone/>
                <wp:docPr id="165" name="Textbox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3045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9"/>
                              <w:gridCol w:w="331"/>
                              <w:gridCol w:w="334"/>
                              <w:gridCol w:w="331"/>
                              <w:gridCol w:w="334"/>
                              <w:gridCol w:w="331"/>
                              <w:gridCol w:w="266"/>
                            </w:tblGrid>
                            <w:tr w:rsidR="00F60673" w14:paraId="278D891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19" w:type="dxa"/>
                                </w:tcPr>
                                <w:p w14:paraId="17FD618C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6E93E6D6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3B0B9BAD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4760001B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48F0F7DB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5F61638C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</w:tcPr>
                                <w:p w14:paraId="3634EDA4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60673" w14:paraId="1D20296C" w14:textId="77777777">
                              <w:trPr>
                                <w:trHeight w:val="224"/>
                              </w:trPr>
                              <w:tc>
                                <w:tcPr>
                                  <w:tcW w:w="319" w:type="dxa"/>
                                </w:tcPr>
                                <w:p w14:paraId="7BD203E2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42EBF9F3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71E0BB10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55754235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4" w:type="dxa"/>
                                </w:tcPr>
                                <w:p w14:paraId="0E79CC97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1" w:type="dxa"/>
                                </w:tcPr>
                                <w:p w14:paraId="71AA6E75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</w:tcPr>
                                <w:p w14:paraId="325C61C9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5E1E00F" w14:textId="77777777" w:rsidR="00F60673" w:rsidRDefault="00F6067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CAFAD" id="Textbox 165" o:spid="_x0000_s1058" type="#_x0000_t202" style="position:absolute;margin-left:54.05pt;margin-top:541.25pt;width:118.35pt;height:22.7pt;z-index:2516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9"/>
                        <w:gridCol w:w="331"/>
                        <w:gridCol w:w="334"/>
                        <w:gridCol w:w="331"/>
                        <w:gridCol w:w="334"/>
                        <w:gridCol w:w="331"/>
                        <w:gridCol w:w="266"/>
                      </w:tblGrid>
                      <w:tr w:rsidR="00F60673" w14:paraId="278D891E" w14:textId="77777777">
                        <w:trPr>
                          <w:trHeight w:val="230"/>
                        </w:trPr>
                        <w:tc>
                          <w:tcPr>
                            <w:tcW w:w="319" w:type="dxa"/>
                          </w:tcPr>
                          <w:p w14:paraId="17FD618C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6E93E6D6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3B0B9BAD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4760001B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48F0F7DB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5F61638C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</w:tcPr>
                          <w:p w14:paraId="3634EDA4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60673" w14:paraId="1D20296C" w14:textId="77777777">
                        <w:trPr>
                          <w:trHeight w:val="224"/>
                        </w:trPr>
                        <w:tc>
                          <w:tcPr>
                            <w:tcW w:w="319" w:type="dxa"/>
                          </w:tcPr>
                          <w:p w14:paraId="7BD203E2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42EBF9F3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71E0BB10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55754235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4" w:type="dxa"/>
                          </w:tcPr>
                          <w:p w14:paraId="0E79CC97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31" w:type="dxa"/>
                          </w:tcPr>
                          <w:p w14:paraId="71AA6E75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</w:tcPr>
                          <w:p w14:paraId="325C61C9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75E1E00F" w14:textId="77777777" w:rsidR="00F60673" w:rsidRDefault="00F6067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773E05" w14:textId="77777777" w:rsidR="00F60673" w:rsidRDefault="00F60673">
      <w:pPr>
        <w:pStyle w:val="BodyText"/>
        <w:spacing w:before="116"/>
        <w:rPr>
          <w:rFonts w:ascii="Comic Sans MS"/>
          <w:sz w:val="20"/>
        </w:rPr>
      </w:pPr>
    </w:p>
    <w:tbl>
      <w:tblPr>
        <w:tblW w:w="0" w:type="auto"/>
        <w:tblInd w:w="3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6350"/>
        <w:gridCol w:w="931"/>
      </w:tblGrid>
      <w:tr w:rsidR="00F60673" w14:paraId="3712FB67" w14:textId="77777777">
        <w:trPr>
          <w:trHeight w:val="2476"/>
        </w:trPr>
        <w:tc>
          <w:tcPr>
            <w:tcW w:w="351" w:type="dxa"/>
          </w:tcPr>
          <w:p w14:paraId="6192EB6E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6350" w:type="dxa"/>
          </w:tcPr>
          <w:p w14:paraId="5C5EBBD8" w14:textId="77777777" w:rsidR="00F60673" w:rsidRDefault="00000000">
            <w:pPr>
              <w:pStyle w:val="TableParagraph"/>
              <w:spacing w:before="14" w:line="192" w:lineRule="auto"/>
              <w:ind w:left="103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81280" behindDoc="1" locked="0" layoutInCell="1" allowOverlap="1" wp14:anchorId="12C8D452" wp14:editId="3D860FA7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149860</wp:posOffset>
                      </wp:positionV>
                      <wp:extent cx="664210" cy="5080"/>
                      <wp:effectExtent l="0" t="0" r="0" b="0"/>
                      <wp:wrapNone/>
                      <wp:docPr id="166" name="Group 1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4210" cy="5080"/>
                                <a:chOff x="0" y="0"/>
                                <a:chExt cx="664210" cy="5080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0" y="2355"/>
                                  <a:ext cx="6642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4210">
                                      <a:moveTo>
                                        <a:pt x="0" y="0"/>
                                      </a:moveTo>
                                      <a:lnTo>
                                        <a:pt x="663813" y="0"/>
                                      </a:lnTo>
                                    </a:path>
                                  </a:pathLst>
                                </a:custGeom>
                                <a:ln w="47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105E68" id="Group 166" o:spid="_x0000_s1026" style="position:absolute;margin-left:12.75pt;margin-top:11.8pt;width:52.3pt;height:.4pt;z-index:-251635200;mso-wrap-distance-left:0;mso-wrap-distance-right:0" coordsize="6642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">
                      <v:shape id="Graphic 167" o:spid="_x0000_s1027" style="position:absolute;top:23;width:6642;height:13;visibility:visible;mso-wrap-style:square;v-text-anchor:top" coordsize="664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" path="m,l663813,e" filled="f" strokeweight=".13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ymbol" w:hAnsi="Symbol"/>
                <w:w w:val="105"/>
                <w:position w:val="-10"/>
                <w:sz w:val="17"/>
              </w:rPr>
              <w:t></w:t>
            </w:r>
            <w:r>
              <w:rPr>
                <w:spacing w:val="12"/>
                <w:w w:val="105"/>
                <w:position w:val="-10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47600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rFonts w:ascii="Symbol" w:hAnsi="Symbol"/>
                <w:spacing w:val="-2"/>
                <w:w w:val="105"/>
                <w:sz w:val="17"/>
              </w:rPr>
              <w:t></w:t>
            </w:r>
            <w:r>
              <w:rPr>
                <w:spacing w:val="-2"/>
                <w:w w:val="105"/>
                <w:sz w:val="17"/>
              </w:rPr>
              <w:t>19600</w:t>
            </w:r>
          </w:p>
          <w:p w14:paraId="395921FD" w14:textId="77777777" w:rsidR="00F60673" w:rsidRDefault="00000000">
            <w:pPr>
              <w:pStyle w:val="TableParagraph"/>
              <w:spacing w:line="166" w:lineRule="exact"/>
              <w:ind w:left="597"/>
              <w:rPr>
                <w:sz w:val="17"/>
              </w:rPr>
            </w:pPr>
            <w:r>
              <w:rPr>
                <w:spacing w:val="-4"/>
                <w:w w:val="105"/>
                <w:sz w:val="17"/>
              </w:rPr>
              <w:t>3675</w:t>
            </w:r>
          </w:p>
          <w:p w14:paraId="2B79BC8E" w14:textId="77777777" w:rsidR="00F60673" w:rsidRDefault="00000000">
            <w:pPr>
              <w:pStyle w:val="TableParagraph"/>
              <w:spacing w:before="42" w:line="192" w:lineRule="auto"/>
              <w:ind w:left="103"/>
              <w:rPr>
                <w:sz w:val="17"/>
              </w:rPr>
            </w:pPr>
            <w:r>
              <w:rPr>
                <w:rFonts w:ascii="Symbol" w:hAnsi="Symbol"/>
                <w:w w:val="105"/>
                <w:position w:val="-10"/>
                <w:sz w:val="17"/>
              </w:rPr>
              <w:t></w:t>
            </w:r>
            <w:r>
              <w:rPr>
                <w:spacing w:val="14"/>
                <w:w w:val="105"/>
                <w:position w:val="-10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28,000</w:t>
            </w:r>
          </w:p>
          <w:p w14:paraId="78435EA9" w14:textId="77777777" w:rsidR="00F60673" w:rsidRDefault="00000000">
            <w:pPr>
              <w:pStyle w:val="TableParagraph"/>
              <w:spacing w:line="167" w:lineRule="exact"/>
              <w:ind w:right="5622"/>
              <w:jc w:val="right"/>
              <w:rPr>
                <w:sz w:val="17"/>
              </w:rPr>
            </w:pPr>
            <w:r>
              <w:rPr>
                <w:noProof/>
                <w:sz w:val="17"/>
              </w:rPr>
              <mc:AlternateContent>
                <mc:Choice Requires="wpg">
                  <w:drawing>
                    <wp:anchor distT="0" distB="0" distL="0" distR="0" simplePos="0" relativeHeight="251682304" behindDoc="1" locked="0" layoutInCell="1" allowOverlap="1" wp14:anchorId="5B13468B" wp14:editId="0D862A46">
                      <wp:simplePos x="0" y="0"/>
                      <wp:positionH relativeFrom="column">
                        <wp:posOffset>161925</wp:posOffset>
                      </wp:positionH>
                      <wp:positionV relativeFrom="paragraph">
                        <wp:posOffset>-34925</wp:posOffset>
                      </wp:positionV>
                      <wp:extent cx="316230" cy="5080"/>
                      <wp:effectExtent l="0" t="0" r="0" b="0"/>
                      <wp:wrapNone/>
                      <wp:docPr id="168" name="Group 1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230" cy="5080"/>
                                <a:chOff x="0" y="0"/>
                                <a:chExt cx="316230" cy="5080"/>
                              </a:xfrm>
                            </wpg:grpSpPr>
                            <wps:wsp>
                              <wps:cNvPr id="169" name="Graphic 169"/>
                              <wps:cNvSpPr/>
                              <wps:spPr>
                                <a:xfrm>
                                  <a:off x="0" y="2355"/>
                                  <a:ext cx="316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">
                                      <a:moveTo>
                                        <a:pt x="0" y="0"/>
                                      </a:moveTo>
                                      <a:lnTo>
                                        <a:pt x="315931" y="0"/>
                                      </a:lnTo>
                                    </a:path>
                                  </a:pathLst>
                                </a:custGeom>
                                <a:ln w="471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C82918" id="Group 168" o:spid="_x0000_s1026" style="position:absolute;margin-left:12.75pt;margin-top:-2.75pt;width:24.9pt;height:.4pt;z-index:-251634176;mso-wrap-distance-left:0;mso-wrap-distance-right:0" coordsize="31623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">
                      <v:shape id="Graphic 169" o:spid="_x0000_s1027" style="position:absolute;top:2355;width:316230;height:1270;visibility:visible;mso-wrap-style:square;v-text-anchor:top" coordsize="3162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" path="m,l315931,e" filled="f" strokeweight=".13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7"/>
              </w:rPr>
              <w:t>3675</w:t>
            </w:r>
          </w:p>
          <w:p w14:paraId="4B9379BF" w14:textId="77777777" w:rsidR="00F60673" w:rsidRDefault="00000000">
            <w:pPr>
              <w:pStyle w:val="TableParagraph"/>
              <w:spacing w:before="19" w:line="207" w:lineRule="exact"/>
              <w:ind w:right="5658"/>
              <w:jc w:val="right"/>
              <w:rPr>
                <w:sz w:val="17"/>
              </w:rPr>
            </w:pPr>
            <w:r>
              <w:rPr>
                <w:rFonts w:ascii="Symbol" w:hAnsi="Symbol"/>
                <w:w w:val="105"/>
                <w:sz w:val="17"/>
              </w:rPr>
              <w:t></w:t>
            </w:r>
            <w:r>
              <w:rPr>
                <w:spacing w:val="-4"/>
                <w:w w:val="105"/>
                <w:sz w:val="17"/>
              </w:rPr>
              <w:t xml:space="preserve"> 7.619</w:t>
            </w:r>
          </w:p>
          <w:p w14:paraId="73B27411" w14:textId="77777777" w:rsidR="00F60673" w:rsidRDefault="00000000">
            <w:pPr>
              <w:pStyle w:val="TableParagraph"/>
              <w:spacing w:line="217" w:lineRule="exact"/>
              <w:ind w:right="5668"/>
              <w:jc w:val="right"/>
              <w:rPr>
                <w:sz w:val="19"/>
              </w:rPr>
            </w:pPr>
            <w:r>
              <w:rPr>
                <w:spacing w:val="-2"/>
                <w:sz w:val="19"/>
              </w:rPr>
              <w:t>=7bags</w:t>
            </w:r>
          </w:p>
          <w:p w14:paraId="201BAEA8" w14:textId="77777777" w:rsidR="00F60673" w:rsidRDefault="00000000">
            <w:pPr>
              <w:pStyle w:val="TableParagraph"/>
              <w:spacing w:before="224"/>
              <w:ind w:left="75"/>
              <w:rPr>
                <w:sz w:val="19"/>
              </w:rPr>
            </w:pPr>
            <w:r>
              <w:rPr>
                <w:sz w:val="19"/>
              </w:rPr>
              <w:t>Bean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r>
              <w:rPr>
                <w:spacing w:val="72"/>
                <w:w w:val="15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maize</w:t>
            </w:r>
          </w:p>
          <w:p w14:paraId="61082DE2" w14:textId="77777777" w:rsidR="00F60673" w:rsidRDefault="00000000">
            <w:pPr>
              <w:pStyle w:val="TableParagraph"/>
              <w:tabs>
                <w:tab w:val="left" w:pos="554"/>
              </w:tabs>
              <w:spacing w:before="1"/>
              <w:ind w:left="75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  <w:r>
              <w:rPr>
                <w:sz w:val="19"/>
              </w:rPr>
              <w:tab/>
              <w:t>:</w:t>
            </w:r>
            <w:r>
              <w:rPr>
                <w:spacing w:val="70"/>
                <w:w w:val="150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14</w:t>
            </w:r>
          </w:p>
          <w:p w14:paraId="11D5228D" w14:textId="77777777" w:rsidR="00F60673" w:rsidRDefault="00000000">
            <w:pPr>
              <w:pStyle w:val="TableParagraph"/>
              <w:tabs>
                <w:tab w:val="left" w:pos="556"/>
                <w:tab w:val="left" w:pos="1234"/>
              </w:tabs>
              <w:spacing w:before="3"/>
              <w:ind w:left="75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  <w:r>
              <w:rPr>
                <w:sz w:val="19"/>
              </w:rPr>
              <w:tab/>
              <w:t>:</w:t>
            </w:r>
            <w:r>
              <w:rPr>
                <w:spacing w:val="48"/>
                <w:sz w:val="19"/>
              </w:rPr>
              <w:t xml:space="preserve">  </w:t>
            </w:r>
            <w:r>
              <w:rPr>
                <w:spacing w:val="-10"/>
                <w:sz w:val="19"/>
              </w:rPr>
              <w:t>2</w:t>
            </w:r>
            <w:r>
              <w:rPr>
                <w:sz w:val="19"/>
              </w:rPr>
              <w:tab/>
            </w:r>
            <w:r>
              <w:rPr>
                <w:spacing w:val="-5"/>
                <w:sz w:val="19"/>
              </w:rPr>
              <w:t>A1</w:t>
            </w:r>
          </w:p>
        </w:tc>
        <w:tc>
          <w:tcPr>
            <w:tcW w:w="931" w:type="dxa"/>
          </w:tcPr>
          <w:p w14:paraId="389B40D5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1314FAAC" w14:textId="77777777">
        <w:trPr>
          <w:trHeight w:val="5507"/>
        </w:trPr>
        <w:tc>
          <w:tcPr>
            <w:tcW w:w="351" w:type="dxa"/>
          </w:tcPr>
          <w:p w14:paraId="6E4377F4" w14:textId="77777777" w:rsidR="00F60673" w:rsidRDefault="00000000">
            <w:pPr>
              <w:pStyle w:val="TableParagraph"/>
              <w:spacing w:line="215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22</w:t>
            </w:r>
          </w:p>
        </w:tc>
        <w:tc>
          <w:tcPr>
            <w:tcW w:w="6350" w:type="dxa"/>
          </w:tcPr>
          <w:p w14:paraId="2D5DCE2B" w14:textId="77777777" w:rsidR="00F60673" w:rsidRDefault="00000000">
            <w:pPr>
              <w:pStyle w:val="TableParagraph"/>
              <w:spacing w:line="228" w:lineRule="exact"/>
              <w:ind w:left="341"/>
              <w:rPr>
                <w:rFonts w:ascii="Cambria Math" w:eastAsia="Cambria Math"/>
                <w:sz w:val="19"/>
              </w:rPr>
            </w:pPr>
            <w:r>
              <w:rPr>
                <w:position w:val="1"/>
                <w:sz w:val="19"/>
              </w:rPr>
              <w:t>a)</w:t>
            </w:r>
            <w:r>
              <w:rPr>
                <w:spacing w:val="74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Let</w:t>
            </w:r>
            <w:r>
              <w:rPr>
                <w:spacing w:val="1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the</w:t>
            </w:r>
            <w:r>
              <w:rPr>
                <w:spacing w:val="4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coordinate</w:t>
            </w:r>
            <w:r>
              <w:rPr>
                <w:spacing w:val="2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of</w:t>
            </w:r>
            <w:r>
              <w:rPr>
                <w:spacing w:val="4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L=</w:t>
            </w:r>
            <w:r>
              <w:rPr>
                <w:rFonts w:ascii="Cambria Math" w:eastAsia="Cambria Math"/>
                <w:sz w:val="19"/>
              </w:rPr>
              <w:t>(</w:t>
            </w:r>
            <w:r>
              <w:rPr>
                <w:rFonts w:ascii="Cambria Math" w:eastAsia="Cambria Math"/>
                <w:position w:val="1"/>
                <w:sz w:val="19"/>
              </w:rPr>
              <w:t>𝑥,</w:t>
            </w:r>
            <w:r>
              <w:rPr>
                <w:rFonts w:ascii="Cambria Math" w:eastAsia="Cambria Math"/>
                <w:spacing w:val="-6"/>
                <w:position w:val="1"/>
                <w:sz w:val="19"/>
              </w:rPr>
              <w:t xml:space="preserve"> </w:t>
            </w:r>
            <w:r>
              <w:rPr>
                <w:rFonts w:ascii="Cambria Math" w:eastAsia="Cambria Math"/>
                <w:spacing w:val="-5"/>
                <w:position w:val="1"/>
                <w:sz w:val="19"/>
              </w:rPr>
              <w:t>𝑦</w:t>
            </w:r>
            <w:r>
              <w:rPr>
                <w:rFonts w:ascii="Cambria Math" w:eastAsia="Cambria Math"/>
                <w:spacing w:val="-5"/>
                <w:sz w:val="19"/>
              </w:rPr>
              <w:t>)</w:t>
            </w:r>
          </w:p>
          <w:p w14:paraId="02BB0B49" w14:textId="77777777" w:rsidR="00F60673" w:rsidRDefault="00000000">
            <w:pPr>
              <w:pStyle w:val="TableParagraph"/>
              <w:spacing w:before="34" w:line="189" w:lineRule="exact"/>
              <w:ind w:left="75"/>
              <w:rPr>
                <w:sz w:val="19"/>
              </w:rPr>
            </w:pPr>
            <w:r>
              <w:rPr>
                <w:sz w:val="19"/>
              </w:rPr>
              <w:t>OL=3OA,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OA=</w:t>
            </w:r>
            <w:r>
              <w:rPr>
                <w:rFonts w:ascii="Cambria Math"/>
                <w:sz w:val="19"/>
                <w:vertAlign w:val="superscript"/>
              </w:rPr>
              <w:t>1</w:t>
            </w:r>
            <w:r>
              <w:rPr>
                <w:rFonts w:ascii="Cambria Math"/>
                <w:spacing w:val="37"/>
                <w:sz w:val="19"/>
              </w:rPr>
              <w:t xml:space="preserve">  </w:t>
            </w:r>
            <w:r>
              <w:rPr>
                <w:spacing w:val="-2"/>
                <w:sz w:val="19"/>
              </w:rPr>
              <w:t>OA:AL=1:2</w:t>
            </w:r>
          </w:p>
          <w:p w14:paraId="5CACA3D1" w14:textId="77777777" w:rsidR="00F60673" w:rsidRDefault="00000000">
            <w:pPr>
              <w:pStyle w:val="TableParagraph"/>
              <w:spacing w:line="72" w:lineRule="exact"/>
              <w:ind w:left="1297"/>
              <w:rPr>
                <w:rFonts w:ascii="Cambria Math"/>
                <w:sz w:val="13"/>
              </w:rPr>
            </w:pP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83328" behindDoc="1" locked="0" layoutInCell="1" allowOverlap="1" wp14:anchorId="6F1088DB" wp14:editId="685F3A0F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-44450</wp:posOffset>
                      </wp:positionV>
                      <wp:extent cx="48895" cy="7620"/>
                      <wp:effectExtent l="0" t="0" r="0" b="0"/>
                      <wp:wrapNone/>
                      <wp:docPr id="170" name="Group 1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57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8577" y="7620"/>
                                      </a:lnTo>
                                      <a:lnTo>
                                        <a:pt x="485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EF4248" id="Group 170" o:spid="_x0000_s1026" style="position:absolute;margin-left:65.1pt;margin-top:-3.5pt;width:3.85pt;height:.6pt;z-index:-251633152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">
                      <v:shape id="Graphic 171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" path="m48577,l,,,7620r48577,l4857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84352" behindDoc="1" locked="0" layoutInCell="1" allowOverlap="1" wp14:anchorId="28433F12" wp14:editId="36D7656A">
                      <wp:simplePos x="0" y="0"/>
                      <wp:positionH relativeFrom="column">
                        <wp:posOffset>969645</wp:posOffset>
                      </wp:positionH>
                      <wp:positionV relativeFrom="paragraph">
                        <wp:posOffset>182245</wp:posOffset>
                      </wp:positionV>
                      <wp:extent cx="48895" cy="7620"/>
                      <wp:effectExtent l="0" t="0" r="0" b="0"/>
                      <wp:wrapNone/>
                      <wp:docPr id="172" name="Group 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02"/>
                                      </a:lnTo>
                                      <a:lnTo>
                                        <a:pt x="48894" y="7302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80BC30" id="Group 172" o:spid="_x0000_s1026" style="position:absolute;margin-left:76.35pt;margin-top:14.35pt;width:3.85pt;height:.6pt;z-index:-251632128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">
                      <v:shape id="Graphic 173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" path="m48894,l,,,7302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86400" behindDoc="1" locked="0" layoutInCell="1" allowOverlap="1" wp14:anchorId="005A5F1D" wp14:editId="25FF9994">
                      <wp:simplePos x="0" y="0"/>
                      <wp:positionH relativeFrom="column">
                        <wp:posOffset>1586865</wp:posOffset>
                      </wp:positionH>
                      <wp:positionV relativeFrom="paragraph">
                        <wp:posOffset>182245</wp:posOffset>
                      </wp:positionV>
                      <wp:extent cx="48895" cy="7620"/>
                      <wp:effectExtent l="0" t="0" r="0" b="0"/>
                      <wp:wrapNone/>
                      <wp:docPr id="174" name="Group 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75" name="Graphic 175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02"/>
                                      </a:lnTo>
                                      <a:lnTo>
                                        <a:pt x="48894" y="7302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C9ACF2" id="Group 174" o:spid="_x0000_s1026" style="position:absolute;margin-left:124.95pt;margin-top:14.35pt;width:3.85pt;height:.6pt;z-index:-251630080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">
                      <v:shape id="Graphic 175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" path="m48894,l,,,7302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w w:val="105"/>
                <w:sz w:val="13"/>
              </w:rPr>
              <w:t>3</w:t>
            </w:r>
          </w:p>
          <w:p w14:paraId="661580E3" w14:textId="77777777" w:rsidR="00F60673" w:rsidRDefault="00000000">
            <w:pPr>
              <w:pStyle w:val="TableParagraph"/>
              <w:spacing w:line="260" w:lineRule="exact"/>
              <w:ind w:left="75"/>
              <w:rPr>
                <w:rFonts w:ascii="Cambria Math" w:eastAsia="Cambria Math"/>
                <w:position w:val="2"/>
                <w:sz w:val="19"/>
              </w:rPr>
            </w:pPr>
            <w:r>
              <w:rPr>
                <w:w w:val="105"/>
                <w:position w:val="2"/>
                <w:sz w:val="19"/>
              </w:rPr>
              <w:t>.</w:t>
            </w:r>
            <w:r>
              <w:rPr>
                <w:rFonts w:ascii="Cambria Math" w:eastAsia="Cambria Math"/>
                <w:w w:val="105"/>
                <w:sz w:val="19"/>
              </w:rPr>
              <w:t>(</w:t>
            </w:r>
            <w:r>
              <w:rPr>
                <w:rFonts w:ascii="Cambria Math" w:eastAsia="Cambria Math"/>
                <w:w w:val="105"/>
                <w:position w:val="12"/>
                <w:sz w:val="19"/>
              </w:rPr>
              <w:t>1</w:t>
            </w:r>
            <w:r>
              <w:rPr>
                <w:rFonts w:ascii="Cambria Math" w:eastAsia="Cambria Math"/>
                <w:w w:val="105"/>
                <w:sz w:val="19"/>
              </w:rPr>
              <w:t>)</w:t>
            </w:r>
            <w:r>
              <w:rPr>
                <w:rFonts w:ascii="Cambria Math" w:eastAsia="Cambria Math"/>
                <w:spacing w:val="7"/>
                <w:w w:val="105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8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13"/>
                <w:sz w:val="13"/>
              </w:rPr>
              <w:t>1</w:t>
            </w:r>
            <w:r>
              <w:rPr>
                <w:rFonts w:ascii="Cambria Math" w:eastAsia="Cambria Math"/>
                <w:spacing w:val="15"/>
                <w:w w:val="105"/>
                <w:position w:val="13"/>
                <w:sz w:val="13"/>
              </w:rPr>
              <w:t xml:space="preserve"> </w:t>
            </w:r>
            <w:r>
              <w:rPr>
                <w:rFonts w:ascii="Cambria Math" w:eastAsia="Cambria Math"/>
                <w:w w:val="105"/>
                <w:sz w:val="19"/>
              </w:rPr>
              <w:t>(</w:t>
            </w:r>
            <w:r>
              <w:rPr>
                <w:rFonts w:ascii="Cambria Math" w:eastAsia="Cambria Math"/>
                <w:w w:val="105"/>
                <w:position w:val="16"/>
                <w:sz w:val="19"/>
              </w:rPr>
              <w:t>𝑥</w:t>
            </w:r>
            <w:r>
              <w:rPr>
                <w:rFonts w:ascii="Cambria Math" w:eastAsia="Cambria Math"/>
                <w:w w:val="105"/>
                <w:sz w:val="19"/>
              </w:rPr>
              <w:t>)</w:t>
            </w:r>
            <w:r>
              <w:rPr>
                <w:rFonts w:ascii="Cambria Math" w:eastAsia="Cambria Math"/>
                <w:spacing w:val="38"/>
                <w:w w:val="105"/>
                <w:sz w:val="19"/>
              </w:rPr>
              <w:t xml:space="preserve"> </w:t>
            </w:r>
            <w:r>
              <w:rPr>
                <w:w w:val="105"/>
                <w:position w:val="2"/>
                <w:sz w:val="19"/>
              </w:rPr>
              <w:t>OL,</w:t>
            </w:r>
            <w:r>
              <w:rPr>
                <w:spacing w:val="-12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13"/>
                <w:sz w:val="13"/>
              </w:rPr>
              <w:t>1</w:t>
            </w:r>
            <w:r>
              <w:rPr>
                <w:rFonts w:ascii="Cambria Math" w:eastAsia="Cambria Math"/>
                <w:spacing w:val="2"/>
                <w:w w:val="105"/>
                <w:position w:val="13"/>
                <w:sz w:val="13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𝑥</w:t>
            </w:r>
            <w:r>
              <w:rPr>
                <w:rFonts w:ascii="Cambria Math" w:eastAsia="Cambria Math"/>
                <w:spacing w:val="11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8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1</w:t>
            </w:r>
            <w:r>
              <w:rPr>
                <w:rFonts w:ascii="Cambria Math" w:eastAsia="Cambria Math"/>
                <w:spacing w:val="2"/>
                <w:w w:val="105"/>
                <w:position w:val="2"/>
                <w:sz w:val="19"/>
              </w:rPr>
              <w:t xml:space="preserve"> </w:t>
            </w:r>
            <w:r>
              <w:rPr>
                <w:w w:val="105"/>
                <w:position w:val="2"/>
                <w:sz w:val="19"/>
              </w:rPr>
              <w:t>x=3</w:t>
            </w:r>
            <w:r>
              <w:rPr>
                <w:spacing w:val="-3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13"/>
                <w:sz w:val="13"/>
              </w:rPr>
              <w:t>1</w:t>
            </w:r>
            <w:r>
              <w:rPr>
                <w:rFonts w:ascii="Cambria Math" w:eastAsia="Cambria Math"/>
                <w:spacing w:val="1"/>
                <w:w w:val="105"/>
                <w:position w:val="13"/>
                <w:sz w:val="13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𝑦</w:t>
            </w:r>
            <w:r>
              <w:rPr>
                <w:rFonts w:ascii="Cambria Math" w:eastAsia="Cambria Math"/>
                <w:spacing w:val="12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6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6</w:t>
            </w:r>
            <w:r>
              <w:rPr>
                <w:rFonts w:ascii="Cambria Math" w:eastAsia="Cambria Math"/>
                <w:spacing w:val="79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𝑦</w:t>
            </w:r>
            <w:r>
              <w:rPr>
                <w:rFonts w:ascii="Cambria Math" w:eastAsia="Cambria Math"/>
                <w:spacing w:val="13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5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spacing w:val="-5"/>
                <w:w w:val="105"/>
                <w:position w:val="2"/>
                <w:sz w:val="19"/>
              </w:rPr>
              <w:t>18</w:t>
            </w:r>
          </w:p>
          <w:p w14:paraId="61FE6DE3" w14:textId="77777777" w:rsidR="00F60673" w:rsidRDefault="00000000">
            <w:pPr>
              <w:pStyle w:val="TableParagraph"/>
              <w:tabs>
                <w:tab w:val="left" w:pos="669"/>
                <w:tab w:val="left" w:pos="1521"/>
                <w:tab w:val="left" w:pos="2494"/>
              </w:tabs>
              <w:spacing w:line="161" w:lineRule="exact"/>
              <w:ind w:left="217"/>
              <w:rPr>
                <w:rFonts w:ascii="Cambria Math" w:eastAsia="Cambria Math"/>
                <w:sz w:val="13"/>
              </w:rPr>
            </w:pPr>
            <w:r>
              <w:rPr>
                <w:rFonts w:ascii="Cambria Math" w:eastAsia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85376" behindDoc="1" locked="0" layoutInCell="1" allowOverlap="1" wp14:anchorId="59B38587" wp14:editId="57166E33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-28575</wp:posOffset>
                      </wp:positionV>
                      <wp:extent cx="48895" cy="7620"/>
                      <wp:effectExtent l="0" t="0" r="0" b="0"/>
                      <wp:wrapNone/>
                      <wp:docPr id="176" name="Group 1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02"/>
                                      </a:lnTo>
                                      <a:lnTo>
                                        <a:pt x="48894" y="7302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E395E9" id="Group 176" o:spid="_x0000_s1026" style="position:absolute;margin-left:33.75pt;margin-top:-2.25pt;width:3.85pt;height:.6pt;z-index:-251631104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">
                      <v:shape id="Graphic 177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" path="m48894,l,,,7302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10"/>
                <w:w w:val="105"/>
                <w:position w:val="-1"/>
                <w:sz w:val="19"/>
              </w:rPr>
              <w:t>6</w:t>
            </w:r>
            <w:r>
              <w:rPr>
                <w:rFonts w:ascii="Cambria Math" w:eastAsia="Cambria Math"/>
                <w:position w:val="-1"/>
                <w:sz w:val="19"/>
              </w:rPr>
              <w:tab/>
            </w:r>
            <w:r>
              <w:rPr>
                <w:rFonts w:ascii="Cambria Math" w:eastAsia="Cambria Math"/>
                <w:w w:val="105"/>
                <w:sz w:val="13"/>
              </w:rPr>
              <w:t>3</w:t>
            </w:r>
            <w:r>
              <w:rPr>
                <w:rFonts w:ascii="Cambria Math" w:eastAsia="Cambria Math"/>
                <w:spacing w:val="40"/>
                <w:w w:val="105"/>
                <w:sz w:val="13"/>
              </w:rPr>
              <w:t xml:space="preserve">  </w:t>
            </w:r>
            <w:r>
              <w:rPr>
                <w:rFonts w:ascii="Cambria Math" w:eastAsia="Cambria Math"/>
                <w:spacing w:val="-10"/>
                <w:w w:val="105"/>
                <w:position w:val="1"/>
                <w:sz w:val="19"/>
              </w:rPr>
              <w:t>𝑦</w:t>
            </w:r>
            <w:r>
              <w:rPr>
                <w:rFonts w:ascii="Cambria Math" w:eastAsia="Cambria Math"/>
                <w:position w:val="1"/>
                <w:sz w:val="19"/>
              </w:rPr>
              <w:tab/>
            </w:r>
            <w:r>
              <w:rPr>
                <w:rFonts w:ascii="Cambria Math" w:eastAsia="Cambria Math"/>
                <w:spacing w:val="-10"/>
                <w:w w:val="105"/>
                <w:sz w:val="13"/>
              </w:rPr>
              <w:t>3</w:t>
            </w:r>
            <w:r>
              <w:rPr>
                <w:rFonts w:ascii="Cambria Math" w:eastAsia="Cambria Math"/>
                <w:sz w:val="13"/>
              </w:rPr>
              <w:tab/>
            </w:r>
            <w:r>
              <w:rPr>
                <w:rFonts w:ascii="Cambria Math" w:eastAsia="Cambria Math"/>
                <w:spacing w:val="-10"/>
                <w:w w:val="105"/>
                <w:sz w:val="13"/>
              </w:rPr>
              <w:t>3</w:t>
            </w:r>
          </w:p>
          <w:p w14:paraId="78CA8D1B" w14:textId="77777777" w:rsidR="00F60673" w:rsidRDefault="00000000">
            <w:pPr>
              <w:pStyle w:val="TableParagraph"/>
              <w:spacing w:line="213" w:lineRule="exact"/>
              <w:ind w:left="75"/>
              <w:rPr>
                <w:rFonts w:ascii="Cambria Math"/>
                <w:sz w:val="19"/>
              </w:rPr>
            </w:pPr>
            <w:r>
              <w:rPr>
                <w:spacing w:val="-2"/>
                <w:position w:val="1"/>
                <w:sz w:val="19"/>
              </w:rPr>
              <w:t>L</w:t>
            </w:r>
            <w:r>
              <w:rPr>
                <w:rFonts w:ascii="Cambria Math"/>
                <w:spacing w:val="-2"/>
                <w:sz w:val="19"/>
              </w:rPr>
              <w:t>(</w:t>
            </w:r>
            <w:r>
              <w:rPr>
                <w:rFonts w:ascii="Cambria Math"/>
                <w:spacing w:val="-2"/>
                <w:position w:val="1"/>
                <w:sz w:val="19"/>
              </w:rPr>
              <w:t>3,18</w:t>
            </w:r>
            <w:r>
              <w:rPr>
                <w:rFonts w:ascii="Cambria Math"/>
                <w:spacing w:val="-2"/>
                <w:sz w:val="19"/>
              </w:rPr>
              <w:t>)</w:t>
            </w:r>
          </w:p>
          <w:p w14:paraId="0D943761" w14:textId="77777777" w:rsidR="00F60673" w:rsidRDefault="00000000">
            <w:pPr>
              <w:pStyle w:val="TableParagraph"/>
              <w:spacing w:line="229" w:lineRule="exact"/>
              <w:ind w:left="75"/>
              <w:rPr>
                <w:rFonts w:ascii="Cambria Math" w:eastAsia="Cambria Math"/>
                <w:sz w:val="19"/>
              </w:rPr>
            </w:pPr>
            <w:r>
              <w:rPr>
                <w:position w:val="1"/>
                <w:sz w:val="19"/>
              </w:rPr>
              <w:t>Let</w:t>
            </w:r>
            <w:r>
              <w:rPr>
                <w:spacing w:val="5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coordinate</w:t>
            </w:r>
            <w:r>
              <w:rPr>
                <w:spacing w:val="6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N=</w:t>
            </w:r>
            <w:r>
              <w:rPr>
                <w:rFonts w:ascii="Cambria Math" w:eastAsia="Cambria Math"/>
                <w:sz w:val="19"/>
              </w:rPr>
              <w:t>(</w:t>
            </w:r>
            <w:r>
              <w:rPr>
                <w:rFonts w:ascii="Cambria Math" w:eastAsia="Cambria Math"/>
                <w:position w:val="1"/>
                <w:sz w:val="19"/>
              </w:rPr>
              <w:t>𝑎,</w:t>
            </w:r>
            <w:r>
              <w:rPr>
                <w:rFonts w:ascii="Cambria Math" w:eastAsia="Cambria Math"/>
                <w:spacing w:val="-7"/>
                <w:position w:val="1"/>
                <w:sz w:val="19"/>
              </w:rPr>
              <w:t xml:space="preserve"> </w:t>
            </w:r>
            <w:r>
              <w:rPr>
                <w:rFonts w:ascii="Cambria Math" w:eastAsia="Cambria Math"/>
                <w:spacing w:val="-5"/>
                <w:position w:val="1"/>
                <w:sz w:val="19"/>
              </w:rPr>
              <w:t>𝑏</w:t>
            </w:r>
            <w:r>
              <w:rPr>
                <w:rFonts w:ascii="Cambria Math" w:eastAsia="Cambria Math"/>
                <w:spacing w:val="-5"/>
                <w:sz w:val="19"/>
              </w:rPr>
              <w:t>)</w:t>
            </w:r>
          </w:p>
          <w:p w14:paraId="0A1D2D61" w14:textId="77777777" w:rsidR="00F60673" w:rsidRDefault="00000000">
            <w:pPr>
              <w:pStyle w:val="TableParagraph"/>
              <w:spacing w:before="35" w:line="189" w:lineRule="exact"/>
              <w:ind w:left="75"/>
              <w:rPr>
                <w:rFonts w:ascii="Cambria Math" w:eastAsia="Cambria Math"/>
                <w:sz w:val="19"/>
              </w:rPr>
            </w:pPr>
            <w:r>
              <w:rPr>
                <w:sz w:val="19"/>
              </w:rPr>
              <w:t>3ON=2OB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ON=</w:t>
            </w:r>
            <w:r>
              <w:rPr>
                <w:rFonts w:ascii="Cambria Math" w:eastAsia="Cambria Math"/>
                <w:sz w:val="19"/>
                <w:vertAlign w:val="superscript"/>
              </w:rPr>
              <w:t>2</w:t>
            </w:r>
            <w:r>
              <w:rPr>
                <w:rFonts w:ascii="Cambria Math" w:eastAsia="Cambria Math"/>
                <w:spacing w:val="-9"/>
                <w:sz w:val="19"/>
              </w:rPr>
              <w:t xml:space="preserve"> </w:t>
            </w:r>
            <w:r>
              <w:rPr>
                <w:rFonts w:ascii="Cambria Math" w:eastAsia="Cambria Math"/>
                <w:sz w:val="19"/>
              </w:rPr>
              <w:t>𝑂𝐵</w:t>
            </w:r>
            <w:r>
              <w:rPr>
                <w:rFonts w:ascii="Cambria Math" w:eastAsia="Cambria Math"/>
                <w:spacing w:val="58"/>
                <w:sz w:val="19"/>
              </w:rPr>
              <w:t xml:space="preserve"> </w:t>
            </w:r>
            <w:r>
              <w:rPr>
                <w:rFonts w:ascii="Cambria Math" w:eastAsia="Cambria Math"/>
                <w:sz w:val="19"/>
              </w:rPr>
              <w:t>𝑂𝑁:</w:t>
            </w:r>
            <w:r>
              <w:rPr>
                <w:rFonts w:ascii="Cambria Math" w:eastAsia="Cambria Math"/>
                <w:spacing w:val="-6"/>
                <w:sz w:val="19"/>
              </w:rPr>
              <w:t xml:space="preserve"> </w:t>
            </w:r>
            <w:r>
              <w:rPr>
                <w:rFonts w:ascii="Cambria Math" w:eastAsia="Cambria Math"/>
                <w:sz w:val="19"/>
              </w:rPr>
              <w:t>𝑁𝐵</w:t>
            </w:r>
            <w:r>
              <w:rPr>
                <w:rFonts w:ascii="Cambria Math" w:eastAsia="Cambria Math"/>
                <w:spacing w:val="21"/>
                <w:sz w:val="19"/>
              </w:rPr>
              <w:t xml:space="preserve"> </w:t>
            </w:r>
            <w:r>
              <w:rPr>
                <w:rFonts w:ascii="Cambria Math" w:eastAsia="Cambria Math"/>
                <w:sz w:val="19"/>
              </w:rPr>
              <w:t>=</w:t>
            </w:r>
            <w:r>
              <w:rPr>
                <w:rFonts w:ascii="Cambria Math" w:eastAsia="Cambria Math"/>
                <w:spacing w:val="16"/>
                <w:sz w:val="19"/>
              </w:rPr>
              <w:t xml:space="preserve"> </w:t>
            </w:r>
            <w:r>
              <w:rPr>
                <w:rFonts w:ascii="Cambria Math" w:eastAsia="Cambria Math"/>
                <w:sz w:val="19"/>
              </w:rPr>
              <w:t>2:</w:t>
            </w:r>
            <w:r>
              <w:rPr>
                <w:rFonts w:ascii="Cambria Math" w:eastAsia="Cambria Math"/>
                <w:spacing w:val="-6"/>
                <w:sz w:val="19"/>
              </w:rPr>
              <w:t xml:space="preserve"> </w:t>
            </w:r>
            <w:r>
              <w:rPr>
                <w:rFonts w:ascii="Cambria Math" w:eastAsia="Cambria Math"/>
                <w:spacing w:val="-10"/>
                <w:sz w:val="19"/>
              </w:rPr>
              <w:t>1</w:t>
            </w:r>
          </w:p>
          <w:p w14:paraId="1C628B00" w14:textId="77777777" w:rsidR="00F60673" w:rsidRDefault="00000000">
            <w:pPr>
              <w:pStyle w:val="TableParagraph"/>
              <w:spacing w:line="96" w:lineRule="exact"/>
              <w:ind w:left="1356"/>
              <w:rPr>
                <w:rFonts w:ascii="Cambria Math"/>
                <w:sz w:val="13"/>
              </w:rPr>
            </w:pPr>
            <w:r>
              <w:rPr>
                <w:rFonts w:ascii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87424" behindDoc="1" locked="0" layoutInCell="1" allowOverlap="1" wp14:anchorId="128E726C" wp14:editId="7DC84F2E">
                      <wp:simplePos x="0" y="0"/>
                      <wp:positionH relativeFrom="column">
                        <wp:posOffset>864235</wp:posOffset>
                      </wp:positionH>
                      <wp:positionV relativeFrom="paragraph">
                        <wp:posOffset>-44450</wp:posOffset>
                      </wp:positionV>
                      <wp:extent cx="48895" cy="7620"/>
                      <wp:effectExtent l="0" t="0" r="0" b="0"/>
                      <wp:wrapNone/>
                      <wp:docPr id="178" name="Group 1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8894" y="7620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A88271" id="Group 178" o:spid="_x0000_s1026" style="position:absolute;margin-left:68.05pt;margin-top:-3.5pt;width:3.85pt;height:.6pt;z-index:-251629056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">
                      <v:shape id="Graphic 179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" path="m48894,l,,,7620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10"/>
                <w:w w:val="105"/>
                <w:sz w:val="13"/>
              </w:rPr>
              <w:t>3</w:t>
            </w:r>
          </w:p>
          <w:p w14:paraId="0B7B51A6" w14:textId="77777777" w:rsidR="00F60673" w:rsidRDefault="00000000">
            <w:pPr>
              <w:pStyle w:val="TableParagraph"/>
              <w:tabs>
                <w:tab w:val="left" w:pos="1601"/>
              </w:tabs>
              <w:spacing w:line="209" w:lineRule="exact"/>
              <w:ind w:left="75"/>
              <w:rPr>
                <w:rFonts w:ascii="Cambria Math" w:eastAsia="Cambria Math"/>
                <w:position w:val="1"/>
                <w:sz w:val="19"/>
              </w:rPr>
            </w:pPr>
            <w:r>
              <w:rPr>
                <w:w w:val="105"/>
                <w:position w:val="2"/>
                <w:sz w:val="19"/>
              </w:rPr>
              <w:t>N=</w:t>
            </w:r>
            <w:r>
              <w:rPr>
                <w:rFonts w:ascii="Cambria Math" w:eastAsia="Cambria Math"/>
                <w:w w:val="105"/>
                <w:position w:val="13"/>
                <w:sz w:val="13"/>
              </w:rPr>
              <w:t>2</w:t>
            </w:r>
            <w:r>
              <w:rPr>
                <w:rFonts w:ascii="Cambria Math" w:eastAsia="Cambria Math"/>
                <w:spacing w:val="-3"/>
                <w:w w:val="105"/>
                <w:position w:val="13"/>
                <w:sz w:val="13"/>
              </w:rPr>
              <w:t xml:space="preserve"> </w:t>
            </w:r>
            <w:r>
              <w:rPr>
                <w:rFonts w:ascii="Cambria Math" w:eastAsia="Cambria Math"/>
                <w:w w:val="105"/>
                <w:sz w:val="19"/>
              </w:rPr>
              <w:t>(</w:t>
            </w:r>
            <w:r>
              <w:rPr>
                <w:rFonts w:ascii="Cambria Math" w:eastAsia="Cambria Math"/>
                <w:w w:val="105"/>
                <w:position w:val="12"/>
                <w:sz w:val="19"/>
              </w:rPr>
              <w:t>15</w:t>
            </w:r>
            <w:r>
              <w:rPr>
                <w:rFonts w:ascii="Cambria Math" w:eastAsia="Cambria Math"/>
                <w:spacing w:val="76"/>
                <w:w w:val="150"/>
                <w:position w:val="1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7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spacing w:val="-5"/>
                <w:w w:val="105"/>
                <w:sz w:val="19"/>
              </w:rPr>
              <w:t>(</w:t>
            </w:r>
            <w:r>
              <w:rPr>
                <w:rFonts w:ascii="Cambria Math" w:eastAsia="Cambria Math"/>
                <w:spacing w:val="-5"/>
                <w:w w:val="105"/>
                <w:position w:val="12"/>
                <w:sz w:val="19"/>
              </w:rPr>
              <w:t>10</w:t>
            </w:r>
            <w:r>
              <w:rPr>
                <w:rFonts w:ascii="Cambria Math" w:eastAsia="Cambria Math"/>
                <w:position w:val="12"/>
                <w:sz w:val="19"/>
              </w:rPr>
              <w:tab/>
            </w:r>
            <w:r>
              <w:rPr>
                <w:rFonts w:ascii="Cambria Math" w:eastAsia="Cambria Math"/>
                <w:spacing w:val="-2"/>
                <w:w w:val="105"/>
                <w:position w:val="2"/>
                <w:sz w:val="19"/>
              </w:rPr>
              <w:t>𝑁</w:t>
            </w:r>
            <w:r>
              <w:rPr>
                <w:rFonts w:ascii="Cambria Math" w:eastAsia="Cambria Math"/>
                <w:spacing w:val="-2"/>
                <w:w w:val="105"/>
                <w:position w:val="1"/>
                <w:sz w:val="19"/>
              </w:rPr>
              <w:t>(</w:t>
            </w:r>
            <w:r>
              <w:rPr>
                <w:rFonts w:ascii="Cambria Math" w:eastAsia="Cambria Math"/>
                <w:spacing w:val="-2"/>
                <w:w w:val="105"/>
                <w:position w:val="2"/>
                <w:sz w:val="19"/>
              </w:rPr>
              <w:t>10,4</w:t>
            </w:r>
            <w:r>
              <w:rPr>
                <w:rFonts w:ascii="Cambria Math" w:eastAsia="Cambria Math"/>
                <w:spacing w:val="-2"/>
                <w:w w:val="105"/>
                <w:position w:val="1"/>
                <w:sz w:val="19"/>
              </w:rPr>
              <w:t>)</w:t>
            </w:r>
          </w:p>
          <w:p w14:paraId="14F80E32" w14:textId="77777777" w:rsidR="00F60673" w:rsidRDefault="00000000">
            <w:pPr>
              <w:pStyle w:val="TableParagraph"/>
              <w:tabs>
                <w:tab w:val="left" w:pos="1231"/>
              </w:tabs>
              <w:spacing w:line="91" w:lineRule="auto"/>
              <w:ind w:left="324"/>
              <w:rPr>
                <w:rFonts w:ascii="Cambria Math"/>
                <w:sz w:val="19"/>
              </w:rPr>
            </w:pPr>
            <w:r>
              <w:rPr>
                <w:rFonts w:ascii="Cambria Math"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88448" behindDoc="1" locked="0" layoutInCell="1" allowOverlap="1" wp14:anchorId="08928F86" wp14:editId="7998CC3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35560</wp:posOffset>
                      </wp:positionV>
                      <wp:extent cx="48895" cy="7620"/>
                      <wp:effectExtent l="0" t="0" r="0" b="0"/>
                      <wp:wrapNone/>
                      <wp:docPr id="180" name="Group 1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81" name="Graphic 181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8894" y="7620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7BBCB" id="Group 180" o:spid="_x0000_s1026" style="position:absolute;margin-left:16.45pt;margin-top:2.8pt;width:3.85pt;height:.6pt;z-index:-251628032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">
                      <v:shape id="Graphic 181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" path="m48894,l,,,7620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w w:val="110"/>
                <w:position w:val="-7"/>
                <w:sz w:val="13"/>
              </w:rPr>
              <w:t>3</w:t>
            </w:r>
            <w:r>
              <w:rPr>
                <w:rFonts w:ascii="Cambria Math"/>
                <w:spacing w:val="52"/>
                <w:w w:val="110"/>
                <w:position w:val="-7"/>
                <w:sz w:val="13"/>
              </w:rPr>
              <w:t xml:space="preserve">  </w:t>
            </w:r>
            <w:r>
              <w:rPr>
                <w:rFonts w:ascii="Cambria Math"/>
                <w:w w:val="110"/>
                <w:position w:val="-10"/>
                <w:sz w:val="19"/>
              </w:rPr>
              <w:t>6</w:t>
            </w:r>
            <w:r>
              <w:rPr>
                <w:rFonts w:ascii="Cambria Math"/>
                <w:spacing w:val="4"/>
                <w:w w:val="110"/>
                <w:position w:val="-10"/>
                <w:sz w:val="19"/>
              </w:rPr>
              <w:t xml:space="preserve"> </w:t>
            </w:r>
            <w:r>
              <w:rPr>
                <w:rFonts w:ascii="Cambria Math"/>
                <w:spacing w:val="-10"/>
                <w:w w:val="110"/>
                <w:sz w:val="19"/>
              </w:rPr>
              <w:t>)</w:t>
            </w:r>
            <w:r>
              <w:rPr>
                <w:rFonts w:ascii="Cambria Math"/>
                <w:sz w:val="19"/>
              </w:rPr>
              <w:tab/>
            </w:r>
            <w:r>
              <w:rPr>
                <w:rFonts w:ascii="Cambria Math"/>
                <w:w w:val="110"/>
                <w:position w:val="-9"/>
                <w:sz w:val="19"/>
              </w:rPr>
              <w:t>4</w:t>
            </w:r>
            <w:r>
              <w:rPr>
                <w:rFonts w:ascii="Cambria Math"/>
                <w:spacing w:val="-3"/>
                <w:w w:val="110"/>
                <w:position w:val="-9"/>
                <w:sz w:val="19"/>
              </w:rPr>
              <w:t xml:space="preserve"> </w:t>
            </w:r>
            <w:r>
              <w:rPr>
                <w:rFonts w:ascii="Cambria Math"/>
                <w:spacing w:val="-10"/>
                <w:w w:val="110"/>
                <w:sz w:val="19"/>
              </w:rPr>
              <w:t>)</w:t>
            </w:r>
          </w:p>
          <w:p w14:paraId="0B45532F" w14:textId="77777777" w:rsidR="00F60673" w:rsidRDefault="00000000">
            <w:pPr>
              <w:pStyle w:val="TableParagraph"/>
              <w:tabs>
                <w:tab w:val="left" w:pos="1163"/>
                <w:tab w:val="left" w:pos="1816"/>
              </w:tabs>
              <w:spacing w:before="81" w:line="76" w:lineRule="auto"/>
              <w:ind w:left="586" w:right="4045" w:hanging="511"/>
              <w:rPr>
                <w:rFonts w:ascii="Cambria Math" w:hAnsi="Cambria Math"/>
                <w:sz w:val="19"/>
              </w:rPr>
            </w:pPr>
            <w:r>
              <w:rPr>
                <w:w w:val="105"/>
                <w:position w:val="2"/>
                <w:sz w:val="19"/>
              </w:rPr>
              <w:t>LN=</w:t>
            </w:r>
            <w:r>
              <w:rPr>
                <w:rFonts w:ascii="Cambria Math" w:hAnsi="Cambria Math"/>
                <w:w w:val="105"/>
                <w:sz w:val="19"/>
              </w:rPr>
              <w:t>(</w:t>
            </w:r>
            <w:r>
              <w:rPr>
                <w:rFonts w:ascii="Cambria Math" w:hAnsi="Cambria Math"/>
                <w:w w:val="105"/>
                <w:position w:val="12"/>
                <w:sz w:val="19"/>
              </w:rPr>
              <w:t>10</w:t>
            </w:r>
            <w:r>
              <w:rPr>
                <w:rFonts w:ascii="Cambria Math" w:hAnsi="Cambria Math"/>
                <w:spacing w:val="80"/>
                <w:w w:val="105"/>
                <w:position w:val="12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2"/>
                <w:sz w:val="19"/>
              </w:rPr>
              <w:t>−</w:t>
            </w:r>
            <w:r>
              <w:rPr>
                <w:rFonts w:ascii="Cambria Math" w:hAnsi="Cambria Math"/>
                <w:spacing w:val="-4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 xml:space="preserve">( </w:t>
            </w:r>
            <w:r>
              <w:rPr>
                <w:rFonts w:ascii="Cambria Math" w:hAnsi="Cambria Math"/>
                <w:w w:val="105"/>
                <w:position w:val="12"/>
                <w:sz w:val="19"/>
              </w:rPr>
              <w:t xml:space="preserve">3 </w:t>
            </w:r>
            <w:r>
              <w:rPr>
                <w:rFonts w:ascii="Cambria Math" w:hAnsi="Cambria Math"/>
                <w:w w:val="105"/>
                <w:sz w:val="19"/>
              </w:rPr>
              <w:t xml:space="preserve">) </w:t>
            </w:r>
            <w:r>
              <w:rPr>
                <w:rFonts w:ascii="Cambria Math" w:hAnsi="Cambria Math"/>
                <w:w w:val="105"/>
                <w:position w:val="2"/>
                <w:sz w:val="19"/>
              </w:rPr>
              <w:t xml:space="preserve">= </w:t>
            </w:r>
            <w:r>
              <w:rPr>
                <w:rFonts w:ascii="Cambria Math" w:hAnsi="Cambria Math"/>
                <w:w w:val="105"/>
                <w:sz w:val="19"/>
              </w:rPr>
              <w:t>(</w:t>
            </w:r>
            <w:r>
              <w:rPr>
                <w:rFonts w:ascii="Cambria Math" w:hAnsi="Cambria Math"/>
                <w:spacing w:val="76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12"/>
                <w:sz w:val="19"/>
              </w:rPr>
              <w:t>7</w:t>
            </w:r>
            <w:r>
              <w:rPr>
                <w:rFonts w:ascii="Cambria Math" w:hAnsi="Cambria Math"/>
                <w:spacing w:val="78"/>
                <w:w w:val="105"/>
                <w:position w:val="12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 xml:space="preserve">) 4 </w:t>
            </w:r>
            <w:r>
              <w:rPr>
                <w:rFonts w:ascii="Cambria Math" w:hAnsi="Cambria Math"/>
                <w:w w:val="105"/>
                <w:position w:val="10"/>
                <w:sz w:val="19"/>
              </w:rPr>
              <w:t>)</w:t>
            </w:r>
            <w:r>
              <w:rPr>
                <w:rFonts w:ascii="Cambria Math" w:hAnsi="Cambria Math"/>
                <w:position w:val="10"/>
                <w:sz w:val="19"/>
              </w:rPr>
              <w:tab/>
            </w:r>
            <w:r>
              <w:rPr>
                <w:rFonts w:ascii="Cambria Math" w:hAnsi="Cambria Math"/>
                <w:spacing w:val="-6"/>
                <w:w w:val="105"/>
                <w:sz w:val="19"/>
              </w:rPr>
              <w:t>18</w:t>
            </w:r>
            <w:r>
              <w:rPr>
                <w:rFonts w:ascii="Cambria Math" w:hAnsi="Cambria Math"/>
                <w:sz w:val="19"/>
              </w:rPr>
              <w:tab/>
            </w:r>
            <w:r>
              <w:rPr>
                <w:rFonts w:ascii="Cambria Math" w:hAnsi="Cambria Math"/>
                <w:spacing w:val="-4"/>
                <w:w w:val="105"/>
                <w:sz w:val="19"/>
              </w:rPr>
              <w:t>−14</w:t>
            </w:r>
          </w:p>
          <w:p w14:paraId="7D94DC55" w14:textId="77777777" w:rsidR="00F6067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48"/>
              </w:tabs>
              <w:spacing w:line="112" w:lineRule="exact"/>
              <w:ind w:left="348" w:hanging="273"/>
              <w:rPr>
                <w:sz w:val="19"/>
              </w:rPr>
            </w:pPr>
            <w:r>
              <w:rPr>
                <w:sz w:val="19"/>
              </w:rPr>
              <w:t>Let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M(x,y)</w:t>
            </w:r>
          </w:p>
          <w:p w14:paraId="52D593CD" w14:textId="77777777" w:rsidR="00F60673" w:rsidRDefault="00000000">
            <w:pPr>
              <w:pStyle w:val="TableParagraph"/>
              <w:spacing w:line="242" w:lineRule="exact"/>
              <w:ind w:left="75"/>
              <w:rPr>
                <w:rFonts w:ascii="Cambria Math" w:eastAsia="Cambria Math"/>
                <w:sz w:val="19"/>
              </w:rPr>
            </w:pPr>
            <w:r>
              <w:rPr>
                <w:w w:val="110"/>
                <w:position w:val="2"/>
                <w:sz w:val="19"/>
              </w:rPr>
              <w:t>.</w:t>
            </w:r>
            <w:r>
              <w:rPr>
                <w:rFonts w:ascii="Cambria Math" w:eastAsia="Cambria Math"/>
                <w:w w:val="110"/>
                <w:sz w:val="19"/>
              </w:rPr>
              <w:t>(</w:t>
            </w:r>
            <w:r>
              <w:rPr>
                <w:rFonts w:ascii="Cambria Math" w:eastAsia="Cambria Math"/>
                <w:w w:val="110"/>
                <w:position w:val="16"/>
                <w:sz w:val="19"/>
              </w:rPr>
              <w:t>𝑥</w:t>
            </w:r>
            <w:r>
              <w:rPr>
                <w:rFonts w:ascii="Cambria Math" w:eastAsia="Cambria Math"/>
                <w:w w:val="110"/>
                <w:sz w:val="19"/>
              </w:rPr>
              <w:t>)</w:t>
            </w:r>
            <w:r>
              <w:rPr>
                <w:rFonts w:ascii="Cambria Math" w:eastAsia="Cambria Math"/>
                <w:spacing w:val="4"/>
                <w:w w:val="110"/>
                <w:sz w:val="19"/>
              </w:rPr>
              <w:t xml:space="preserve"> </w:t>
            </w:r>
            <w:r>
              <w:rPr>
                <w:rFonts w:ascii="Cambria Math" w:eastAsia="Cambria Math"/>
                <w:w w:val="110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1"/>
                <w:w w:val="110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10"/>
                <w:position w:val="13"/>
                <w:sz w:val="13"/>
              </w:rPr>
              <w:t>3</w:t>
            </w:r>
            <w:r>
              <w:rPr>
                <w:rFonts w:ascii="Cambria Math" w:eastAsia="Cambria Math"/>
                <w:spacing w:val="-2"/>
                <w:w w:val="110"/>
                <w:position w:val="13"/>
                <w:sz w:val="13"/>
              </w:rPr>
              <w:t xml:space="preserve"> </w:t>
            </w:r>
            <w:r>
              <w:rPr>
                <w:rFonts w:ascii="Cambria Math" w:eastAsia="Cambria Math"/>
                <w:w w:val="110"/>
                <w:sz w:val="19"/>
              </w:rPr>
              <w:t>(</w:t>
            </w:r>
            <w:r>
              <w:rPr>
                <w:rFonts w:ascii="Cambria Math" w:eastAsia="Cambria Math"/>
                <w:w w:val="110"/>
                <w:position w:val="12"/>
                <w:sz w:val="19"/>
              </w:rPr>
              <w:t>10</w:t>
            </w:r>
            <w:r>
              <w:rPr>
                <w:rFonts w:ascii="Cambria Math" w:eastAsia="Cambria Math"/>
                <w:spacing w:val="63"/>
                <w:w w:val="150"/>
                <w:position w:val="12"/>
                <w:sz w:val="19"/>
              </w:rPr>
              <w:t xml:space="preserve"> </w:t>
            </w:r>
            <w:r>
              <w:rPr>
                <w:rFonts w:ascii="Cambria Math" w:eastAsia="Cambria Math"/>
                <w:w w:val="110"/>
                <w:position w:val="2"/>
                <w:sz w:val="19"/>
              </w:rPr>
              <w:t>+</w:t>
            </w:r>
            <w:r>
              <w:rPr>
                <w:rFonts w:ascii="Cambria Math" w:eastAsia="Cambria Math"/>
                <w:spacing w:val="-7"/>
                <w:w w:val="110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10"/>
                <w:position w:val="13"/>
                <w:sz w:val="13"/>
              </w:rPr>
              <w:t>4</w:t>
            </w:r>
            <w:r>
              <w:rPr>
                <w:rFonts w:ascii="Cambria Math" w:eastAsia="Cambria Math"/>
                <w:spacing w:val="-1"/>
                <w:w w:val="110"/>
                <w:position w:val="13"/>
                <w:sz w:val="13"/>
              </w:rPr>
              <w:t xml:space="preserve"> </w:t>
            </w:r>
            <w:r>
              <w:rPr>
                <w:rFonts w:ascii="Cambria Math" w:eastAsia="Cambria Math"/>
                <w:w w:val="110"/>
                <w:sz w:val="19"/>
              </w:rPr>
              <w:t>(</w:t>
            </w:r>
            <w:r>
              <w:rPr>
                <w:rFonts w:ascii="Cambria Math" w:eastAsia="Cambria Math"/>
                <w:spacing w:val="5"/>
                <w:w w:val="110"/>
                <w:sz w:val="19"/>
              </w:rPr>
              <w:t xml:space="preserve"> </w:t>
            </w:r>
            <w:r>
              <w:rPr>
                <w:rFonts w:ascii="Cambria Math" w:eastAsia="Cambria Math"/>
                <w:w w:val="110"/>
                <w:position w:val="12"/>
                <w:sz w:val="19"/>
              </w:rPr>
              <w:t>3</w:t>
            </w:r>
            <w:r>
              <w:rPr>
                <w:rFonts w:ascii="Cambria Math" w:eastAsia="Cambria Math"/>
                <w:spacing w:val="3"/>
                <w:w w:val="110"/>
                <w:position w:val="12"/>
                <w:sz w:val="19"/>
              </w:rPr>
              <w:t xml:space="preserve"> </w:t>
            </w:r>
            <w:r>
              <w:rPr>
                <w:rFonts w:ascii="Cambria Math" w:eastAsia="Cambria Math"/>
                <w:w w:val="110"/>
                <w:sz w:val="19"/>
              </w:rPr>
              <w:t>)</w:t>
            </w:r>
            <w:r>
              <w:rPr>
                <w:rFonts w:ascii="Cambria Math" w:eastAsia="Cambria Math"/>
                <w:spacing w:val="3"/>
                <w:w w:val="110"/>
                <w:sz w:val="19"/>
              </w:rPr>
              <w:t xml:space="preserve"> </w:t>
            </w:r>
            <w:r>
              <w:rPr>
                <w:rFonts w:ascii="Cambria Math" w:eastAsia="Cambria Math"/>
                <w:w w:val="110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2"/>
                <w:w w:val="110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10"/>
                <w:sz w:val="19"/>
              </w:rPr>
              <w:t>(</w:t>
            </w:r>
            <w:r>
              <w:rPr>
                <w:rFonts w:ascii="Cambria Math" w:eastAsia="Cambria Math"/>
                <w:spacing w:val="3"/>
                <w:w w:val="110"/>
                <w:sz w:val="19"/>
              </w:rPr>
              <w:t xml:space="preserve"> </w:t>
            </w:r>
            <w:r>
              <w:rPr>
                <w:rFonts w:ascii="Cambria Math" w:eastAsia="Cambria Math"/>
                <w:w w:val="110"/>
                <w:position w:val="12"/>
                <w:sz w:val="19"/>
              </w:rPr>
              <w:t>6</w:t>
            </w:r>
            <w:r>
              <w:rPr>
                <w:rFonts w:ascii="Cambria Math" w:eastAsia="Cambria Math"/>
                <w:spacing w:val="3"/>
                <w:w w:val="110"/>
                <w:position w:val="12"/>
                <w:sz w:val="19"/>
              </w:rPr>
              <w:t xml:space="preserve"> </w:t>
            </w:r>
            <w:r>
              <w:rPr>
                <w:rFonts w:ascii="Cambria Math" w:eastAsia="Cambria Math"/>
                <w:spacing w:val="-10"/>
                <w:w w:val="110"/>
                <w:sz w:val="19"/>
              </w:rPr>
              <w:t>)</w:t>
            </w:r>
          </w:p>
          <w:p w14:paraId="6694011A" w14:textId="77777777" w:rsidR="00F60673" w:rsidRDefault="00000000">
            <w:pPr>
              <w:pStyle w:val="TableParagraph"/>
              <w:tabs>
                <w:tab w:val="left" w:pos="1411"/>
              </w:tabs>
              <w:spacing w:line="20" w:lineRule="exact"/>
              <w:ind w:left="673"/>
              <w:rPr>
                <w:rFonts w:ascii="Comic Sans MS"/>
                <w:sz w:val="2"/>
              </w:rPr>
            </w:pPr>
            <w:r>
              <w:rPr>
                <w:rFonts w:ascii="Comic Sans M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5E021B7" wp14:editId="327A5681">
                      <wp:extent cx="48895" cy="7620"/>
                      <wp:effectExtent l="0" t="0" r="0" b="0"/>
                      <wp:docPr id="182" name="Group 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48894" y="7619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1A76A9" id="Group 182" o:spid="_x0000_s1026" style="width:3.85pt;height:.6pt;mso-position-horizontal-relative:char;mso-position-vertical-relative:line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">
                      <v:shape id="Graphic 183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" path="m48894,l,,,7619r48894,l4889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rFonts w:ascii="Comic Sans MS"/>
                <w:sz w:val="2"/>
              </w:rPr>
              <w:tab/>
            </w:r>
            <w:r>
              <w:rPr>
                <w:rFonts w:ascii="Comic Sans M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A55516E" wp14:editId="5621B623">
                      <wp:extent cx="48895" cy="7620"/>
                      <wp:effectExtent l="0" t="0" r="0" b="0"/>
                      <wp:docPr id="184" name="Group 1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19"/>
                                      </a:lnTo>
                                      <a:lnTo>
                                        <a:pt x="48894" y="7619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E49C02" id="Group 184" o:spid="_x0000_s1026" style="width:3.85pt;height:.6pt;mso-position-horizontal-relative:char;mso-position-vertical-relative:line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">
                      <v:shape id="Graphic 185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" path="m48894,l,,,7619r48894,l4889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6FB3649" w14:textId="77777777" w:rsidR="00F60673" w:rsidRDefault="00000000">
            <w:pPr>
              <w:pStyle w:val="TableParagraph"/>
              <w:tabs>
                <w:tab w:val="left" w:pos="672"/>
                <w:tab w:val="left" w:pos="1411"/>
                <w:tab w:val="left" w:pos="2266"/>
              </w:tabs>
              <w:spacing w:line="174" w:lineRule="exact"/>
              <w:ind w:left="217"/>
              <w:rPr>
                <w:rFonts w:ascii="Cambria Math" w:eastAsia="Cambria Math"/>
                <w:sz w:val="19"/>
              </w:rPr>
            </w:pPr>
            <w:r>
              <w:rPr>
                <w:rFonts w:ascii="Cambria Math" w:eastAsia="Cambria Math"/>
                <w:spacing w:val="-10"/>
                <w:w w:val="105"/>
                <w:position w:val="4"/>
                <w:sz w:val="19"/>
              </w:rPr>
              <w:t>𝑦</w:t>
            </w:r>
            <w:r>
              <w:rPr>
                <w:rFonts w:ascii="Cambria Math" w:eastAsia="Cambria Math"/>
                <w:position w:val="4"/>
                <w:sz w:val="19"/>
              </w:rPr>
              <w:tab/>
            </w:r>
            <w:r>
              <w:rPr>
                <w:rFonts w:ascii="Cambria Math" w:eastAsia="Cambria Math"/>
                <w:w w:val="105"/>
                <w:position w:val="2"/>
                <w:sz w:val="13"/>
              </w:rPr>
              <w:t>7</w:t>
            </w:r>
            <w:r>
              <w:rPr>
                <w:rFonts w:ascii="Cambria Math" w:eastAsia="Cambria Math"/>
                <w:spacing w:val="58"/>
                <w:w w:val="105"/>
                <w:position w:val="2"/>
                <w:sz w:val="13"/>
              </w:rPr>
              <w:t xml:space="preserve">  </w:t>
            </w:r>
            <w:r>
              <w:rPr>
                <w:rFonts w:ascii="Cambria Math" w:eastAsia="Cambria Math"/>
                <w:w w:val="105"/>
                <w:sz w:val="19"/>
              </w:rPr>
              <w:t>4</w:t>
            </w:r>
            <w:r>
              <w:rPr>
                <w:rFonts w:ascii="Cambria Math" w:eastAsia="Cambria Math"/>
                <w:spacing w:val="8"/>
                <w:w w:val="105"/>
                <w:sz w:val="19"/>
              </w:rPr>
              <w:t xml:space="preserve"> </w:t>
            </w:r>
            <w:r>
              <w:rPr>
                <w:rFonts w:ascii="Cambria Math" w:eastAsia="Cambria Math"/>
                <w:spacing w:val="-10"/>
                <w:w w:val="105"/>
                <w:position w:val="10"/>
                <w:sz w:val="19"/>
              </w:rPr>
              <w:t>)</w:t>
            </w:r>
            <w:r>
              <w:rPr>
                <w:rFonts w:ascii="Cambria Math" w:eastAsia="Cambria Math"/>
                <w:position w:val="10"/>
                <w:sz w:val="19"/>
              </w:rPr>
              <w:tab/>
            </w:r>
            <w:r>
              <w:rPr>
                <w:rFonts w:ascii="Cambria Math" w:eastAsia="Cambria Math"/>
                <w:w w:val="105"/>
                <w:position w:val="2"/>
                <w:sz w:val="13"/>
              </w:rPr>
              <w:t>7</w:t>
            </w:r>
            <w:r>
              <w:rPr>
                <w:rFonts w:ascii="Cambria Math" w:eastAsia="Cambria Math"/>
                <w:spacing w:val="33"/>
                <w:w w:val="105"/>
                <w:position w:val="2"/>
                <w:sz w:val="13"/>
              </w:rPr>
              <w:t xml:space="preserve">  </w:t>
            </w:r>
            <w:r>
              <w:rPr>
                <w:rFonts w:ascii="Cambria Math" w:eastAsia="Cambria Math"/>
                <w:spacing w:val="-5"/>
                <w:w w:val="105"/>
                <w:sz w:val="19"/>
              </w:rPr>
              <w:t>18</w:t>
            </w:r>
            <w:r>
              <w:rPr>
                <w:rFonts w:ascii="Cambria Math" w:eastAsia="Cambria Math"/>
                <w:sz w:val="19"/>
              </w:rPr>
              <w:tab/>
            </w:r>
            <w:r>
              <w:rPr>
                <w:rFonts w:ascii="Cambria Math" w:eastAsia="Cambria Math"/>
                <w:spacing w:val="-5"/>
                <w:w w:val="105"/>
                <w:sz w:val="19"/>
              </w:rPr>
              <w:t>12</w:t>
            </w:r>
          </w:p>
          <w:p w14:paraId="7E5E6150" w14:textId="77777777" w:rsidR="00F60673" w:rsidRDefault="00000000">
            <w:pPr>
              <w:pStyle w:val="TableParagraph"/>
              <w:spacing w:line="210" w:lineRule="exact"/>
              <w:ind w:left="75"/>
              <w:rPr>
                <w:rFonts w:ascii="Cambria Math"/>
                <w:sz w:val="19"/>
              </w:rPr>
            </w:pPr>
            <w:r>
              <w:rPr>
                <w:spacing w:val="-2"/>
                <w:position w:val="1"/>
                <w:sz w:val="19"/>
              </w:rPr>
              <w:t>M</w:t>
            </w:r>
            <w:r>
              <w:rPr>
                <w:rFonts w:ascii="Cambria Math"/>
                <w:spacing w:val="-2"/>
                <w:sz w:val="19"/>
              </w:rPr>
              <w:t>(</w:t>
            </w:r>
            <w:r>
              <w:rPr>
                <w:rFonts w:ascii="Cambria Math"/>
                <w:spacing w:val="-2"/>
                <w:position w:val="1"/>
                <w:sz w:val="19"/>
              </w:rPr>
              <w:t>6,12</w:t>
            </w:r>
            <w:r>
              <w:rPr>
                <w:rFonts w:ascii="Cambria Math"/>
                <w:spacing w:val="-2"/>
                <w:sz w:val="19"/>
              </w:rPr>
              <w:t>)</w:t>
            </w:r>
          </w:p>
          <w:p w14:paraId="05C82F41" w14:textId="77777777" w:rsidR="00F6067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spacing w:line="194" w:lineRule="exact"/>
              <w:ind w:left="336" w:hanging="261"/>
              <w:rPr>
                <w:position w:val="1"/>
                <w:sz w:val="19"/>
              </w:rPr>
            </w:pPr>
            <w:r>
              <w:rPr>
                <w:position w:val="1"/>
                <w:sz w:val="19"/>
              </w:rPr>
              <w:t>Let</w:t>
            </w:r>
            <w:r>
              <w:rPr>
                <w:spacing w:val="3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T=</w:t>
            </w:r>
            <w:r>
              <w:rPr>
                <w:rFonts w:ascii="Cambria Math" w:eastAsia="Cambria Math"/>
                <w:sz w:val="19"/>
              </w:rPr>
              <w:t>(</w:t>
            </w:r>
            <w:r>
              <w:rPr>
                <w:rFonts w:ascii="Cambria Math" w:eastAsia="Cambria Math"/>
                <w:position w:val="1"/>
                <w:sz w:val="19"/>
              </w:rPr>
              <w:t>𝑥,</w:t>
            </w:r>
            <w:r>
              <w:rPr>
                <w:rFonts w:ascii="Cambria Math" w:eastAsia="Cambria Math"/>
                <w:spacing w:val="-8"/>
                <w:position w:val="1"/>
                <w:sz w:val="19"/>
              </w:rPr>
              <w:t xml:space="preserve"> </w:t>
            </w:r>
            <w:r>
              <w:rPr>
                <w:rFonts w:ascii="Cambria Math" w:eastAsia="Cambria Math"/>
                <w:spacing w:val="-5"/>
                <w:position w:val="1"/>
                <w:sz w:val="19"/>
              </w:rPr>
              <w:t>𝑦</w:t>
            </w:r>
            <w:r>
              <w:rPr>
                <w:rFonts w:ascii="Cambria Math" w:eastAsia="Cambria Math"/>
                <w:spacing w:val="-5"/>
                <w:sz w:val="19"/>
              </w:rPr>
              <w:t>)</w:t>
            </w:r>
          </w:p>
          <w:p w14:paraId="6BC98762" w14:textId="77777777" w:rsidR="00F60673" w:rsidRDefault="00000000">
            <w:pPr>
              <w:pStyle w:val="TableParagraph"/>
              <w:spacing w:line="272" w:lineRule="exact"/>
              <w:ind w:left="75"/>
              <w:rPr>
                <w:rFonts w:ascii="Cambria Math" w:eastAsia="Cambria Math"/>
                <w:position w:val="2"/>
                <w:sz w:val="19"/>
              </w:rPr>
            </w:pPr>
            <w:r>
              <w:rPr>
                <w:w w:val="105"/>
                <w:position w:val="2"/>
                <w:sz w:val="19"/>
              </w:rPr>
              <w:t>.</w:t>
            </w:r>
            <w:r>
              <w:rPr>
                <w:rFonts w:ascii="Cambria Math" w:eastAsia="Cambria Math"/>
                <w:w w:val="105"/>
                <w:sz w:val="19"/>
              </w:rPr>
              <w:t>(</w:t>
            </w:r>
            <w:r>
              <w:rPr>
                <w:rFonts w:ascii="Cambria Math" w:eastAsia="Cambria Math"/>
                <w:spacing w:val="9"/>
                <w:w w:val="105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12"/>
                <w:sz w:val="19"/>
              </w:rPr>
              <w:t>6</w:t>
            </w:r>
            <w:r>
              <w:rPr>
                <w:rFonts w:ascii="Cambria Math" w:eastAsia="Cambria Math"/>
                <w:spacing w:val="8"/>
                <w:w w:val="105"/>
                <w:position w:val="1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sz w:val="19"/>
              </w:rPr>
              <w:t>)</w:t>
            </w:r>
            <w:r>
              <w:rPr>
                <w:rFonts w:ascii="Cambria Math" w:eastAsia="Cambria Math"/>
                <w:spacing w:val="9"/>
                <w:w w:val="105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9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13"/>
                <w:sz w:val="13"/>
              </w:rPr>
              <w:t>6</w:t>
            </w:r>
            <w:r>
              <w:rPr>
                <w:rFonts w:ascii="Cambria Math" w:eastAsia="Cambria Math"/>
                <w:spacing w:val="1"/>
                <w:w w:val="105"/>
                <w:position w:val="13"/>
                <w:sz w:val="13"/>
              </w:rPr>
              <w:t xml:space="preserve"> </w:t>
            </w:r>
            <w:r>
              <w:rPr>
                <w:rFonts w:ascii="Cambria Math" w:eastAsia="Cambria Math"/>
                <w:w w:val="105"/>
                <w:sz w:val="19"/>
              </w:rPr>
              <w:t>(</w:t>
            </w:r>
            <w:r>
              <w:rPr>
                <w:rFonts w:ascii="Cambria Math" w:eastAsia="Cambria Math"/>
                <w:w w:val="105"/>
                <w:position w:val="16"/>
                <w:sz w:val="19"/>
              </w:rPr>
              <w:t>𝑥</w:t>
            </w:r>
            <w:r>
              <w:rPr>
                <w:rFonts w:ascii="Cambria Math" w:eastAsia="Cambria Math"/>
                <w:w w:val="105"/>
                <w:sz w:val="19"/>
              </w:rPr>
              <w:t>)</w:t>
            </w:r>
            <w:r>
              <w:rPr>
                <w:rFonts w:ascii="Cambria Math" w:eastAsia="Cambria Math"/>
                <w:spacing w:val="68"/>
                <w:w w:val="105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13"/>
                <w:sz w:val="13"/>
              </w:rPr>
              <w:t>6</w:t>
            </w:r>
            <w:r>
              <w:rPr>
                <w:rFonts w:ascii="Cambria Math" w:eastAsia="Cambria Math"/>
                <w:spacing w:val="1"/>
                <w:w w:val="105"/>
                <w:position w:val="13"/>
                <w:sz w:val="13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𝑥</w:t>
            </w:r>
            <w:r>
              <w:rPr>
                <w:rFonts w:ascii="Cambria Math" w:eastAsia="Cambria Math"/>
                <w:spacing w:val="15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7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6</w:t>
            </w:r>
            <w:r>
              <w:rPr>
                <w:rFonts w:ascii="Cambria Math" w:eastAsia="Cambria Math"/>
                <w:spacing w:val="-1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𝑥</w:t>
            </w:r>
            <w:r>
              <w:rPr>
                <w:rFonts w:ascii="Cambria Math" w:eastAsia="Cambria Math"/>
                <w:spacing w:val="12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9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7</w:t>
            </w:r>
            <w:r>
              <w:rPr>
                <w:rFonts w:ascii="Cambria Math" w:eastAsia="Cambria Math"/>
                <w:spacing w:val="68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13"/>
                <w:sz w:val="13"/>
              </w:rPr>
              <w:t>6</w:t>
            </w:r>
            <w:r>
              <w:rPr>
                <w:rFonts w:ascii="Cambria Math" w:eastAsia="Cambria Math"/>
                <w:spacing w:val="2"/>
                <w:w w:val="105"/>
                <w:position w:val="13"/>
                <w:sz w:val="13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𝑦</w:t>
            </w:r>
            <w:r>
              <w:rPr>
                <w:rFonts w:ascii="Cambria Math" w:eastAsia="Cambria Math"/>
                <w:spacing w:val="13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6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12</w:t>
            </w:r>
            <w:r>
              <w:rPr>
                <w:rFonts w:ascii="Cambria Math" w:eastAsia="Cambria Math"/>
                <w:spacing w:val="40"/>
                <w:w w:val="105"/>
                <w:position w:val="2"/>
                <w:sz w:val="19"/>
              </w:rPr>
              <w:t xml:space="preserve"> 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𝑦</w:t>
            </w:r>
            <w:r>
              <w:rPr>
                <w:rFonts w:ascii="Cambria Math" w:eastAsia="Cambria Math"/>
                <w:spacing w:val="10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eastAsia="Cambria Math"/>
                <w:spacing w:val="9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eastAsia="Cambria Math"/>
                <w:spacing w:val="-5"/>
                <w:w w:val="105"/>
                <w:position w:val="2"/>
                <w:sz w:val="19"/>
              </w:rPr>
              <w:t>14</w:t>
            </w:r>
          </w:p>
          <w:p w14:paraId="2D5BB257" w14:textId="77777777" w:rsidR="00F60673" w:rsidRDefault="00000000">
            <w:pPr>
              <w:pStyle w:val="TableParagraph"/>
              <w:tabs>
                <w:tab w:val="left" w:pos="776"/>
                <w:tab w:val="left" w:pos="1299"/>
                <w:tab w:val="left" w:pos="2496"/>
              </w:tabs>
              <w:spacing w:line="147" w:lineRule="exact"/>
              <w:ind w:left="217"/>
              <w:rPr>
                <w:rFonts w:ascii="Cambria Math" w:eastAsia="Cambria Math"/>
                <w:sz w:val="13"/>
              </w:rPr>
            </w:pPr>
            <w:r>
              <w:rPr>
                <w:rFonts w:ascii="Cambria Math" w:eastAsia="Cambria Math"/>
                <w:noProof/>
                <w:sz w:val="13"/>
              </w:rPr>
              <mc:AlternateContent>
                <mc:Choice Requires="wpg">
                  <w:drawing>
                    <wp:anchor distT="0" distB="0" distL="0" distR="0" simplePos="0" relativeHeight="251689472" behindDoc="1" locked="0" layoutInCell="1" allowOverlap="1" wp14:anchorId="66553A00" wp14:editId="6E9EF14E">
                      <wp:simplePos x="0" y="0"/>
                      <wp:positionH relativeFrom="column">
                        <wp:posOffset>496570</wp:posOffset>
                      </wp:positionH>
                      <wp:positionV relativeFrom="paragraph">
                        <wp:posOffset>-28575</wp:posOffset>
                      </wp:positionV>
                      <wp:extent cx="48895" cy="7620"/>
                      <wp:effectExtent l="0" t="0" r="0" b="0"/>
                      <wp:wrapNone/>
                      <wp:docPr id="186" name="Group 1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87" name="Graphic 187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8894" y="7620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59CD8C" id="Group 186" o:spid="_x0000_s1026" style="position:absolute;margin-left:39.1pt;margin-top:-2.25pt;width:3.85pt;height:.6pt;z-index:-251627008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">
                      <v:shape id="Graphic 187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" path="m48894,l,,,7620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 w:eastAsia="Cambria Math"/>
                <w:spacing w:val="-5"/>
                <w:w w:val="105"/>
                <w:position w:val="-1"/>
                <w:sz w:val="19"/>
              </w:rPr>
              <w:t>12</w:t>
            </w:r>
            <w:r>
              <w:rPr>
                <w:rFonts w:ascii="Cambria Math" w:eastAsia="Cambria Math"/>
                <w:position w:val="-1"/>
                <w:sz w:val="19"/>
              </w:rPr>
              <w:tab/>
            </w:r>
            <w:r>
              <w:rPr>
                <w:rFonts w:ascii="Cambria Math" w:eastAsia="Cambria Math"/>
                <w:w w:val="105"/>
                <w:sz w:val="13"/>
              </w:rPr>
              <w:t>7</w:t>
            </w:r>
            <w:r>
              <w:rPr>
                <w:rFonts w:ascii="Cambria Math" w:eastAsia="Cambria Math"/>
                <w:spacing w:val="31"/>
                <w:w w:val="105"/>
                <w:sz w:val="13"/>
              </w:rPr>
              <w:t xml:space="preserve">  </w:t>
            </w:r>
            <w:r>
              <w:rPr>
                <w:rFonts w:ascii="Cambria Math" w:eastAsia="Cambria Math"/>
                <w:spacing w:val="-10"/>
                <w:w w:val="105"/>
                <w:position w:val="1"/>
                <w:sz w:val="19"/>
              </w:rPr>
              <w:t>𝑦</w:t>
            </w:r>
            <w:r>
              <w:rPr>
                <w:rFonts w:ascii="Cambria Math" w:eastAsia="Cambria Math"/>
                <w:position w:val="1"/>
                <w:sz w:val="19"/>
              </w:rPr>
              <w:tab/>
            </w:r>
            <w:r>
              <w:rPr>
                <w:rFonts w:ascii="Cambria Math" w:eastAsia="Cambria Math"/>
                <w:spacing w:val="-10"/>
                <w:w w:val="105"/>
                <w:sz w:val="13"/>
              </w:rPr>
              <w:t>7</w:t>
            </w:r>
            <w:r>
              <w:rPr>
                <w:rFonts w:ascii="Cambria Math" w:eastAsia="Cambria Math"/>
                <w:sz w:val="13"/>
              </w:rPr>
              <w:tab/>
            </w:r>
            <w:r>
              <w:rPr>
                <w:rFonts w:ascii="Cambria Math" w:eastAsia="Cambria Math"/>
                <w:spacing w:val="-10"/>
                <w:w w:val="105"/>
                <w:sz w:val="13"/>
              </w:rPr>
              <w:t>7</w:t>
            </w:r>
          </w:p>
          <w:p w14:paraId="31D57146" w14:textId="77777777" w:rsidR="00F60673" w:rsidRDefault="00000000">
            <w:pPr>
              <w:pStyle w:val="TableParagraph"/>
              <w:spacing w:line="254" w:lineRule="exact"/>
              <w:ind w:left="75"/>
              <w:rPr>
                <w:rFonts w:ascii="Cambria Math"/>
                <w:sz w:val="19"/>
              </w:rPr>
            </w:pPr>
            <w:r>
              <w:rPr>
                <w:position w:val="2"/>
                <w:sz w:val="19"/>
              </w:rPr>
              <w:t>T</w:t>
            </w:r>
            <w:r>
              <w:rPr>
                <w:rFonts w:ascii="Cambria Math"/>
                <w:position w:val="1"/>
                <w:sz w:val="19"/>
              </w:rPr>
              <w:t>(</w:t>
            </w:r>
            <w:r>
              <w:rPr>
                <w:rFonts w:ascii="Cambria Math"/>
                <w:position w:val="2"/>
                <w:sz w:val="19"/>
              </w:rPr>
              <w:t>7,14</w:t>
            </w:r>
            <w:r>
              <w:rPr>
                <w:rFonts w:ascii="Cambria Math"/>
                <w:position w:val="1"/>
                <w:sz w:val="19"/>
              </w:rPr>
              <w:t>)</w:t>
            </w:r>
            <w:r>
              <w:rPr>
                <w:rFonts w:ascii="Cambria Math"/>
                <w:spacing w:val="63"/>
                <w:position w:val="1"/>
                <w:sz w:val="19"/>
              </w:rPr>
              <w:t xml:space="preserve"> </w:t>
            </w:r>
            <w:r>
              <w:rPr>
                <w:position w:val="2"/>
                <w:sz w:val="19"/>
              </w:rPr>
              <w:t>T=</w:t>
            </w:r>
            <w:r>
              <w:rPr>
                <w:rFonts w:ascii="Cambria Math"/>
                <w:sz w:val="19"/>
              </w:rPr>
              <w:t>(</w:t>
            </w:r>
            <w:r>
              <w:rPr>
                <w:rFonts w:ascii="Cambria Math"/>
                <w:spacing w:val="18"/>
                <w:sz w:val="19"/>
              </w:rPr>
              <w:t xml:space="preserve"> </w:t>
            </w:r>
            <w:r>
              <w:rPr>
                <w:rFonts w:ascii="Cambria Math"/>
                <w:position w:val="12"/>
                <w:sz w:val="19"/>
              </w:rPr>
              <w:t>7</w:t>
            </w:r>
            <w:r>
              <w:rPr>
                <w:rFonts w:ascii="Cambria Math"/>
                <w:spacing w:val="17"/>
                <w:position w:val="12"/>
                <w:sz w:val="19"/>
              </w:rPr>
              <w:t xml:space="preserve"> </w:t>
            </w:r>
            <w:r>
              <w:rPr>
                <w:rFonts w:ascii="Cambria Math"/>
                <w:spacing w:val="-10"/>
                <w:sz w:val="19"/>
              </w:rPr>
              <w:t>)</w:t>
            </w:r>
          </w:p>
          <w:p w14:paraId="646750B6" w14:textId="77777777" w:rsidR="00F60673" w:rsidRDefault="00000000">
            <w:pPr>
              <w:pStyle w:val="TableParagraph"/>
              <w:spacing w:line="130" w:lineRule="exact"/>
              <w:ind w:left="1128"/>
              <w:rPr>
                <w:rFonts w:ascii="Cambria Math"/>
                <w:sz w:val="19"/>
              </w:rPr>
            </w:pPr>
            <w:r>
              <w:rPr>
                <w:rFonts w:ascii="Cambria Math"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90496" behindDoc="1" locked="0" layoutInCell="1" allowOverlap="1" wp14:anchorId="629C3F56" wp14:editId="1F36A5C7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-283210</wp:posOffset>
                      </wp:positionV>
                      <wp:extent cx="48895" cy="7620"/>
                      <wp:effectExtent l="0" t="0" r="0" b="0"/>
                      <wp:wrapNone/>
                      <wp:docPr id="188" name="Group 1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8894" y="7620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8DCA47" id="Group 188" o:spid="_x0000_s1026" style="position:absolute;margin-left:65.25pt;margin-top:-22.3pt;width:3.85pt;height:.6pt;z-index:-251625984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">
                      <v:shape id="Graphic 189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" path="m48894,l,,,7620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91520" behindDoc="1" locked="0" layoutInCell="1" allowOverlap="1" wp14:anchorId="0E828D7A" wp14:editId="417A2E0E">
                      <wp:simplePos x="0" y="0"/>
                      <wp:positionH relativeFrom="column">
                        <wp:posOffset>1588770</wp:posOffset>
                      </wp:positionH>
                      <wp:positionV relativeFrom="paragraph">
                        <wp:posOffset>-283210</wp:posOffset>
                      </wp:positionV>
                      <wp:extent cx="48895" cy="7620"/>
                      <wp:effectExtent l="0" t="0" r="0" b="0"/>
                      <wp:wrapNone/>
                      <wp:docPr id="190" name="Group 1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8895" cy="7620"/>
                                <a:chOff x="0" y="0"/>
                                <a:chExt cx="48895" cy="7620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0" y="0"/>
                                  <a:ext cx="48895" cy="7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895" h="7620">
                                      <a:moveTo>
                                        <a:pt x="488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48894" y="7620"/>
                                      </a:lnTo>
                                      <a:lnTo>
                                        <a:pt x="488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6DB544" id="Group 190" o:spid="_x0000_s1026" style="position:absolute;margin-left:125.1pt;margin-top:-22.3pt;width:3.85pt;height:.6pt;z-index:-251624960;mso-wrap-distance-left:0;mso-wrap-distance-right:0" coordsize="488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">
                      <v:shape id="Graphic 191" o:spid="_x0000_s1027" style="position:absolute;width:48895;height:7620;visibility:visible;mso-wrap-style:square;v-text-anchor:top" coordsize="48895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" path="m48894,l,,,7620r48894,l4889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mbria Math"/>
                <w:spacing w:val="-5"/>
                <w:sz w:val="19"/>
              </w:rPr>
              <w:t>14</w:t>
            </w:r>
          </w:p>
          <w:p w14:paraId="6A903E7D" w14:textId="77777777" w:rsidR="00F60673" w:rsidRDefault="00000000">
            <w:pPr>
              <w:pStyle w:val="TableParagraph"/>
              <w:spacing w:line="251" w:lineRule="exact"/>
              <w:ind w:left="75"/>
              <w:rPr>
                <w:rFonts w:ascii="Cambria Math" w:hAnsi="Cambria Math"/>
                <w:sz w:val="19"/>
              </w:rPr>
            </w:pPr>
            <w:r>
              <w:rPr>
                <w:w w:val="105"/>
                <w:position w:val="2"/>
                <w:sz w:val="19"/>
              </w:rPr>
              <w:t>LT=</w:t>
            </w:r>
            <w:r>
              <w:rPr>
                <w:rFonts w:ascii="Cambria Math" w:hAnsi="Cambria Math"/>
                <w:w w:val="105"/>
                <w:sz w:val="19"/>
              </w:rPr>
              <w:t>(</w:t>
            </w:r>
            <w:r>
              <w:rPr>
                <w:rFonts w:ascii="Cambria Math" w:hAnsi="Cambria Math"/>
                <w:spacing w:val="11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12"/>
                <w:sz w:val="19"/>
              </w:rPr>
              <w:t>7</w:t>
            </w:r>
            <w:r>
              <w:rPr>
                <w:rFonts w:ascii="Cambria Math" w:hAnsi="Cambria Math"/>
                <w:spacing w:val="11"/>
                <w:w w:val="105"/>
                <w:position w:val="12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>)</w:t>
            </w:r>
            <w:r>
              <w:rPr>
                <w:rFonts w:ascii="Cambria Math" w:hAnsi="Cambria Math"/>
                <w:spacing w:val="-1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2"/>
                <w:sz w:val="19"/>
              </w:rPr>
              <w:t xml:space="preserve">− </w:t>
            </w:r>
            <w:r>
              <w:rPr>
                <w:rFonts w:ascii="Cambria Math" w:hAnsi="Cambria Math"/>
                <w:w w:val="105"/>
                <w:sz w:val="19"/>
              </w:rPr>
              <w:t>(</w:t>
            </w:r>
            <w:r>
              <w:rPr>
                <w:rFonts w:ascii="Cambria Math" w:hAnsi="Cambria Math"/>
                <w:spacing w:val="12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12"/>
                <w:sz w:val="19"/>
              </w:rPr>
              <w:t>3</w:t>
            </w:r>
            <w:r>
              <w:rPr>
                <w:rFonts w:ascii="Cambria Math" w:hAnsi="Cambria Math"/>
                <w:spacing w:val="10"/>
                <w:w w:val="105"/>
                <w:position w:val="12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>)</w:t>
            </w:r>
            <w:r>
              <w:rPr>
                <w:rFonts w:ascii="Cambria Math" w:hAnsi="Cambria Math"/>
                <w:spacing w:val="11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2"/>
                <w:sz w:val="19"/>
              </w:rPr>
              <w:t>=</w:t>
            </w:r>
            <w:r>
              <w:rPr>
                <w:rFonts w:ascii="Cambria Math" w:hAnsi="Cambria Math"/>
                <w:spacing w:val="12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>(</w:t>
            </w:r>
            <w:r>
              <w:rPr>
                <w:rFonts w:ascii="Cambria Math" w:hAnsi="Cambria Math"/>
                <w:spacing w:val="28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12"/>
                <w:sz w:val="19"/>
              </w:rPr>
              <w:t>4</w:t>
            </w:r>
            <w:r>
              <w:rPr>
                <w:rFonts w:ascii="Cambria Math" w:hAnsi="Cambria Math"/>
                <w:spacing w:val="28"/>
                <w:w w:val="105"/>
                <w:position w:val="12"/>
                <w:sz w:val="19"/>
              </w:rPr>
              <w:t xml:space="preserve"> </w:t>
            </w:r>
            <w:r>
              <w:rPr>
                <w:rFonts w:ascii="Cambria Math" w:hAnsi="Cambria Math"/>
                <w:spacing w:val="-10"/>
                <w:w w:val="105"/>
                <w:sz w:val="19"/>
              </w:rPr>
              <w:t>)</w:t>
            </w:r>
          </w:p>
          <w:p w14:paraId="3ABA4296" w14:textId="77777777" w:rsidR="00F60673" w:rsidRDefault="00000000">
            <w:pPr>
              <w:pStyle w:val="TableParagraph"/>
              <w:tabs>
                <w:tab w:val="left" w:pos="1142"/>
                <w:tab w:val="left" w:pos="1793"/>
              </w:tabs>
              <w:spacing w:line="135" w:lineRule="exact"/>
              <w:ind w:left="513"/>
              <w:rPr>
                <w:rFonts w:ascii="Cambria Math" w:hAnsi="Cambria Math"/>
                <w:sz w:val="19"/>
              </w:rPr>
            </w:pPr>
            <w:r>
              <w:rPr>
                <w:rFonts w:ascii="Cambria Math" w:hAnsi="Cambria Math"/>
                <w:spacing w:val="-5"/>
                <w:sz w:val="19"/>
              </w:rPr>
              <w:t>14</w:t>
            </w:r>
            <w:r>
              <w:rPr>
                <w:rFonts w:ascii="Cambria Math" w:hAnsi="Cambria Math"/>
                <w:sz w:val="19"/>
              </w:rPr>
              <w:tab/>
            </w:r>
            <w:r>
              <w:rPr>
                <w:rFonts w:ascii="Cambria Math" w:hAnsi="Cambria Math"/>
                <w:spacing w:val="-5"/>
                <w:sz w:val="19"/>
              </w:rPr>
              <w:t>18</w:t>
            </w:r>
            <w:r>
              <w:rPr>
                <w:rFonts w:ascii="Cambria Math" w:hAnsi="Cambria Math"/>
                <w:sz w:val="19"/>
              </w:rPr>
              <w:tab/>
            </w:r>
            <w:r>
              <w:rPr>
                <w:rFonts w:ascii="Cambria Math" w:hAnsi="Cambria Math"/>
                <w:spacing w:val="-5"/>
                <w:sz w:val="19"/>
              </w:rPr>
              <w:t>−4</w:t>
            </w:r>
          </w:p>
          <w:p w14:paraId="16995407" w14:textId="77777777" w:rsidR="00F60673" w:rsidRDefault="00000000">
            <w:pPr>
              <w:pStyle w:val="TableParagraph"/>
              <w:tabs>
                <w:tab w:val="left" w:pos="1154"/>
                <w:tab w:val="left" w:pos="1805"/>
              </w:tabs>
              <w:spacing w:before="95" w:line="76" w:lineRule="auto"/>
              <w:ind w:left="578" w:right="4045" w:hanging="503"/>
              <w:rPr>
                <w:rFonts w:ascii="Cambria Math" w:hAnsi="Cambria Math"/>
                <w:sz w:val="19"/>
              </w:rPr>
            </w:pPr>
            <w:r>
              <w:rPr>
                <w:w w:val="105"/>
                <w:position w:val="2"/>
                <w:sz w:val="19"/>
              </w:rPr>
              <w:t>LB=</w:t>
            </w:r>
            <w:r>
              <w:rPr>
                <w:rFonts w:ascii="Cambria Math" w:hAnsi="Cambria Math"/>
                <w:w w:val="105"/>
                <w:sz w:val="19"/>
              </w:rPr>
              <w:t>(</w:t>
            </w:r>
            <w:r>
              <w:rPr>
                <w:rFonts w:ascii="Cambria Math" w:hAnsi="Cambria Math"/>
                <w:w w:val="105"/>
                <w:position w:val="12"/>
                <w:sz w:val="19"/>
              </w:rPr>
              <w:t>15</w:t>
            </w:r>
            <w:r>
              <w:rPr>
                <w:rFonts w:ascii="Cambria Math" w:hAnsi="Cambria Math"/>
                <w:spacing w:val="80"/>
                <w:w w:val="105"/>
                <w:position w:val="12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2"/>
                <w:sz w:val="19"/>
              </w:rPr>
              <w:t>−</w:t>
            </w:r>
            <w:r>
              <w:rPr>
                <w:rFonts w:ascii="Cambria Math" w:hAnsi="Cambria Math"/>
                <w:spacing w:val="-3"/>
                <w:w w:val="105"/>
                <w:position w:val="2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 xml:space="preserve">( </w:t>
            </w:r>
            <w:r>
              <w:rPr>
                <w:rFonts w:ascii="Cambria Math" w:hAnsi="Cambria Math"/>
                <w:w w:val="105"/>
                <w:position w:val="12"/>
                <w:sz w:val="19"/>
              </w:rPr>
              <w:t xml:space="preserve">3 </w:t>
            </w:r>
            <w:r>
              <w:rPr>
                <w:rFonts w:ascii="Cambria Math" w:hAnsi="Cambria Math"/>
                <w:w w:val="105"/>
                <w:sz w:val="19"/>
              </w:rPr>
              <w:t xml:space="preserve">) </w:t>
            </w:r>
            <w:r>
              <w:rPr>
                <w:rFonts w:ascii="Cambria Math" w:hAnsi="Cambria Math"/>
                <w:w w:val="105"/>
                <w:position w:val="2"/>
                <w:sz w:val="19"/>
              </w:rPr>
              <w:t xml:space="preserve">= </w:t>
            </w:r>
            <w:r>
              <w:rPr>
                <w:rFonts w:ascii="Cambria Math" w:hAnsi="Cambria Math"/>
                <w:w w:val="105"/>
                <w:sz w:val="19"/>
              </w:rPr>
              <w:t>(</w:t>
            </w:r>
            <w:r>
              <w:rPr>
                <w:rFonts w:ascii="Cambria Math" w:hAnsi="Cambria Math"/>
                <w:spacing w:val="24"/>
                <w:w w:val="105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position w:val="12"/>
                <w:sz w:val="19"/>
              </w:rPr>
              <w:t>12</w:t>
            </w:r>
            <w:r>
              <w:rPr>
                <w:rFonts w:ascii="Cambria Math" w:hAnsi="Cambria Math"/>
                <w:spacing w:val="26"/>
                <w:w w:val="105"/>
                <w:position w:val="12"/>
                <w:sz w:val="19"/>
              </w:rPr>
              <w:t xml:space="preserve"> </w:t>
            </w:r>
            <w:r>
              <w:rPr>
                <w:rFonts w:ascii="Cambria Math" w:hAnsi="Cambria Math"/>
                <w:w w:val="105"/>
                <w:sz w:val="19"/>
              </w:rPr>
              <w:t xml:space="preserve">) 6 </w:t>
            </w:r>
            <w:r>
              <w:rPr>
                <w:rFonts w:ascii="Cambria Math" w:hAnsi="Cambria Math"/>
                <w:w w:val="105"/>
                <w:position w:val="11"/>
                <w:sz w:val="19"/>
              </w:rPr>
              <w:t>)</w:t>
            </w:r>
            <w:r>
              <w:rPr>
                <w:rFonts w:ascii="Cambria Math" w:hAnsi="Cambria Math"/>
                <w:position w:val="11"/>
                <w:sz w:val="19"/>
              </w:rPr>
              <w:tab/>
            </w:r>
            <w:r>
              <w:rPr>
                <w:rFonts w:ascii="Cambria Math" w:hAnsi="Cambria Math"/>
                <w:spacing w:val="-6"/>
                <w:w w:val="105"/>
                <w:sz w:val="19"/>
              </w:rPr>
              <w:t>18</w:t>
            </w:r>
            <w:r>
              <w:rPr>
                <w:rFonts w:ascii="Cambria Math" w:hAnsi="Cambria Math"/>
                <w:sz w:val="19"/>
              </w:rPr>
              <w:tab/>
            </w:r>
            <w:r>
              <w:rPr>
                <w:rFonts w:ascii="Cambria Math" w:hAnsi="Cambria Math"/>
                <w:spacing w:val="-4"/>
                <w:w w:val="105"/>
                <w:sz w:val="19"/>
              </w:rPr>
              <w:t>−12</w:t>
            </w:r>
          </w:p>
          <w:p w14:paraId="13395ABA" w14:textId="77777777" w:rsidR="00F60673" w:rsidRDefault="00000000">
            <w:pPr>
              <w:pStyle w:val="TableParagraph"/>
              <w:spacing w:line="133" w:lineRule="exact"/>
              <w:ind w:left="75"/>
              <w:rPr>
                <w:sz w:val="19"/>
              </w:rPr>
            </w:pPr>
            <w:r>
              <w:rPr>
                <w:sz w:val="19"/>
              </w:rPr>
              <w:t>LB=3LT</w:t>
            </w:r>
            <w:r>
              <w:rPr>
                <w:spacing w:val="52"/>
                <w:sz w:val="19"/>
              </w:rPr>
              <w:t xml:space="preserve"> </w:t>
            </w:r>
            <w:r>
              <w:rPr>
                <w:sz w:val="19"/>
              </w:rPr>
              <w:t>LB//LT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since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L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is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common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hence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they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are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collinear.</w:t>
            </w:r>
          </w:p>
        </w:tc>
        <w:tc>
          <w:tcPr>
            <w:tcW w:w="931" w:type="dxa"/>
          </w:tcPr>
          <w:p w14:paraId="1A5A3E4E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0F95872B" w14:textId="77777777">
        <w:trPr>
          <w:trHeight w:val="1338"/>
        </w:trPr>
        <w:tc>
          <w:tcPr>
            <w:tcW w:w="351" w:type="dxa"/>
          </w:tcPr>
          <w:p w14:paraId="26E16523" w14:textId="77777777" w:rsidR="00F60673" w:rsidRDefault="00000000">
            <w:pPr>
              <w:pStyle w:val="TableParagraph"/>
              <w:spacing w:line="215" w:lineRule="exact"/>
              <w:ind w:left="39"/>
              <w:jc w:val="center"/>
              <w:rPr>
                <w:sz w:val="19"/>
              </w:rPr>
            </w:pPr>
            <w:r>
              <w:rPr>
                <w:spacing w:val="-5"/>
                <w:sz w:val="19"/>
              </w:rPr>
              <w:t>23</w:t>
            </w:r>
          </w:p>
        </w:tc>
        <w:tc>
          <w:tcPr>
            <w:tcW w:w="6350" w:type="dxa"/>
          </w:tcPr>
          <w:p w14:paraId="2FF1C296" w14:textId="77777777" w:rsidR="00F60673" w:rsidRDefault="00000000">
            <w:pPr>
              <w:pStyle w:val="TableParagraph"/>
              <w:spacing w:line="215" w:lineRule="exact"/>
              <w:ind w:left="75"/>
              <w:rPr>
                <w:sz w:val="19"/>
              </w:rPr>
            </w:pPr>
            <w:r>
              <w:rPr>
                <w:spacing w:val="-5"/>
                <w:sz w:val="19"/>
              </w:rPr>
              <w:t>(a</w:t>
            </w:r>
          </w:p>
          <w:p w14:paraId="68C2CA48" w14:textId="77777777" w:rsidR="00F60673" w:rsidRDefault="00000000">
            <w:pPr>
              <w:pStyle w:val="TableParagraph"/>
              <w:tabs>
                <w:tab w:val="left" w:pos="477"/>
                <w:tab w:val="left" w:pos="1473"/>
                <w:tab w:val="left" w:pos="1808"/>
                <w:tab w:val="left" w:pos="2139"/>
              </w:tabs>
              <w:spacing w:before="12"/>
              <w:ind w:left="158"/>
              <w:rPr>
                <w:sz w:val="19"/>
              </w:rPr>
            </w:pPr>
            <w:r>
              <w:rPr>
                <w:spacing w:val="-10"/>
                <w:sz w:val="19"/>
              </w:rPr>
              <w:t>x</w:t>
            </w:r>
            <w:r>
              <w:rPr>
                <w:sz w:val="19"/>
              </w:rPr>
              <w:tab/>
              <w:t>-2</w:t>
            </w:r>
            <w:r>
              <w:rPr>
                <w:spacing w:val="38"/>
                <w:sz w:val="19"/>
              </w:rPr>
              <w:t xml:space="preserve">  </w:t>
            </w:r>
            <w:r>
              <w:rPr>
                <w:sz w:val="19"/>
              </w:rPr>
              <w:t>-1</w:t>
            </w:r>
            <w:r>
              <w:rPr>
                <w:spacing w:val="40"/>
                <w:sz w:val="19"/>
              </w:rPr>
              <w:t xml:space="preserve">  </w:t>
            </w:r>
            <w:r>
              <w:rPr>
                <w:spacing w:val="-10"/>
                <w:sz w:val="19"/>
              </w:rPr>
              <w:t>0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1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2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3</w:t>
            </w:r>
          </w:p>
          <w:p w14:paraId="13D72B8A" w14:textId="77777777" w:rsidR="00F60673" w:rsidRDefault="00000000">
            <w:pPr>
              <w:pStyle w:val="TableParagraph"/>
              <w:tabs>
                <w:tab w:val="left" w:pos="477"/>
                <w:tab w:val="left" w:pos="808"/>
                <w:tab w:val="left" w:pos="1142"/>
              </w:tabs>
              <w:spacing w:before="9"/>
              <w:ind w:left="158"/>
              <w:rPr>
                <w:sz w:val="19"/>
              </w:rPr>
            </w:pPr>
            <w:r>
              <w:rPr>
                <w:spacing w:val="-10"/>
                <w:sz w:val="19"/>
              </w:rPr>
              <w:t>y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9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0</w:t>
            </w:r>
            <w:r>
              <w:rPr>
                <w:sz w:val="19"/>
              </w:rPr>
              <w:tab/>
              <w:t>-5</w:t>
            </w:r>
            <w:r>
              <w:rPr>
                <w:spacing w:val="38"/>
                <w:sz w:val="19"/>
              </w:rPr>
              <w:t xml:space="preserve">  </w:t>
            </w:r>
            <w:r>
              <w:rPr>
                <w:sz w:val="19"/>
              </w:rPr>
              <w:t>-6</w:t>
            </w:r>
            <w:r>
              <w:rPr>
                <w:spacing w:val="40"/>
                <w:sz w:val="19"/>
              </w:rPr>
              <w:t xml:space="preserve">  </w:t>
            </w:r>
            <w:r>
              <w:rPr>
                <w:sz w:val="19"/>
              </w:rPr>
              <w:t>-3</w:t>
            </w:r>
            <w:r>
              <w:rPr>
                <w:spacing w:val="39"/>
                <w:sz w:val="19"/>
              </w:rPr>
              <w:t xml:space="preserve">  </w:t>
            </w:r>
            <w:r>
              <w:rPr>
                <w:spacing w:val="-10"/>
                <w:sz w:val="19"/>
              </w:rPr>
              <w:t>4</w:t>
            </w:r>
          </w:p>
          <w:p w14:paraId="40ADF884" w14:textId="77777777" w:rsidR="00F60673" w:rsidRDefault="00000000">
            <w:pPr>
              <w:pStyle w:val="TableParagraph"/>
              <w:spacing w:before="231"/>
              <w:ind w:left="75"/>
              <w:rPr>
                <w:sz w:val="19"/>
              </w:rPr>
            </w:pPr>
            <w:r>
              <w:rPr>
                <w:spacing w:val="-5"/>
                <w:sz w:val="19"/>
              </w:rPr>
              <w:t>(b)</w:t>
            </w:r>
          </w:p>
        </w:tc>
        <w:tc>
          <w:tcPr>
            <w:tcW w:w="931" w:type="dxa"/>
          </w:tcPr>
          <w:p w14:paraId="6D23C04F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</w:tbl>
    <w:p w14:paraId="766F48D2" w14:textId="77777777" w:rsidR="00F60673" w:rsidRDefault="00F60673">
      <w:pPr>
        <w:pStyle w:val="TableParagraph"/>
        <w:rPr>
          <w:sz w:val="18"/>
        </w:rPr>
        <w:sectPr w:rsidR="00F60673">
          <w:pgSz w:w="12240" w:h="15840"/>
          <w:pgMar w:top="1820" w:right="0" w:bottom="280" w:left="360" w:header="720" w:footer="720" w:gutter="0"/>
          <w:cols w:space="720"/>
        </w:sectPr>
      </w:pPr>
    </w:p>
    <w:p w14:paraId="26499614" w14:textId="77777777" w:rsidR="00F60673" w:rsidRDefault="00000000">
      <w:pPr>
        <w:pStyle w:val="BodyText"/>
        <w:rPr>
          <w:rFonts w:ascii="Comic Sans MS"/>
          <w:sz w:val="20"/>
        </w:rPr>
      </w:pPr>
      <w:r>
        <w:rPr>
          <w:rFonts w:ascii="Comic Sans MS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92544" behindDoc="1" locked="0" layoutInCell="1" allowOverlap="1" wp14:anchorId="0745936D" wp14:editId="133562E4">
                <wp:simplePos x="0" y="0"/>
                <wp:positionH relativeFrom="page">
                  <wp:posOffset>5356225</wp:posOffset>
                </wp:positionH>
                <wp:positionV relativeFrom="page">
                  <wp:posOffset>1313180</wp:posOffset>
                </wp:positionV>
                <wp:extent cx="2416175" cy="7433945"/>
                <wp:effectExtent l="0" t="0" r="0" b="0"/>
                <wp:wrapNone/>
                <wp:docPr id="192" name="Graphic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7433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6175" h="7433945">
                              <a:moveTo>
                                <a:pt x="2416175" y="0"/>
                              </a:moveTo>
                              <a:lnTo>
                                <a:pt x="0" y="0"/>
                              </a:lnTo>
                              <a:lnTo>
                                <a:pt x="0" y="7433945"/>
                              </a:lnTo>
                              <a:lnTo>
                                <a:pt x="2416175" y="7433945"/>
                              </a:lnTo>
                              <a:lnTo>
                                <a:pt x="2416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76942" id="Graphic 192" o:spid="_x0000_s1026" style="position:absolute;margin-left:421.75pt;margin-top:103.4pt;width:190.25pt;height:585.35pt;z-index:-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6175,743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" path="m2416175,l,,,7433945r2416175,l2416175,xe" fillcolor="#f1f1f1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omic Sans MS"/>
          <w:noProof/>
          <w:sz w:val="20"/>
        </w:rPr>
        <mc:AlternateContent>
          <mc:Choice Requires="wps">
            <w:drawing>
              <wp:anchor distT="0" distB="0" distL="0" distR="0" simplePos="0" relativeHeight="251623936" behindDoc="0" locked="0" layoutInCell="1" allowOverlap="1" wp14:anchorId="021F7157" wp14:editId="0B4BC60A">
                <wp:simplePos x="0" y="0"/>
                <wp:positionH relativeFrom="page">
                  <wp:posOffset>684530</wp:posOffset>
                </wp:positionH>
                <wp:positionV relativeFrom="page">
                  <wp:posOffset>6742430</wp:posOffset>
                </wp:positionV>
                <wp:extent cx="872490" cy="294640"/>
                <wp:effectExtent l="0" t="0" r="0" b="0"/>
                <wp:wrapNone/>
                <wp:docPr id="193" name="Text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2490" cy="294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49"/>
                              <w:gridCol w:w="399"/>
                              <w:gridCol w:w="399"/>
                            </w:tblGrid>
                            <w:tr w:rsidR="00F60673" w14:paraId="1D252B30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449" w:type="dxa"/>
                                </w:tcPr>
                                <w:p w14:paraId="22BA2751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5A830400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6F3D48F7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F60673" w14:paraId="7EBE3C54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449" w:type="dxa"/>
                                </w:tcPr>
                                <w:p w14:paraId="35F682DD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4D073B7D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29821722" w14:textId="77777777" w:rsidR="00F60673" w:rsidRDefault="00F60673">
                                  <w:pPr>
                                    <w:pStyle w:val="TableParagraph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1D5F92" w14:textId="77777777" w:rsidR="00F60673" w:rsidRDefault="00F6067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F7157" id="Textbox 193" o:spid="_x0000_s1059" type="#_x0000_t202" style="position:absolute;margin-left:53.9pt;margin-top:530.9pt;width:68.7pt;height:23.2pt;z-index:25162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49"/>
                        <w:gridCol w:w="399"/>
                        <w:gridCol w:w="399"/>
                      </w:tblGrid>
                      <w:tr w:rsidR="00F60673" w14:paraId="1D252B30" w14:textId="77777777">
                        <w:trPr>
                          <w:trHeight w:val="217"/>
                        </w:trPr>
                        <w:tc>
                          <w:tcPr>
                            <w:tcW w:w="449" w:type="dxa"/>
                          </w:tcPr>
                          <w:p w14:paraId="22BA2751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5A830400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6F3D48F7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  <w:tr w:rsidR="00F60673" w14:paraId="7EBE3C54" w14:textId="77777777">
                        <w:trPr>
                          <w:trHeight w:val="217"/>
                        </w:trPr>
                        <w:tc>
                          <w:tcPr>
                            <w:tcW w:w="449" w:type="dxa"/>
                          </w:tcPr>
                          <w:p w14:paraId="35F682DD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4D073B7D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29821722" w14:textId="77777777" w:rsidR="00F60673" w:rsidRDefault="00F60673">
                            <w:pPr>
                              <w:pStyle w:val="TableParagraph"/>
                              <w:rPr>
                                <w:sz w:val="14"/>
                              </w:rPr>
                            </w:pPr>
                          </w:p>
                        </w:tc>
                      </w:tr>
                    </w:tbl>
                    <w:p w14:paraId="631D5F92" w14:textId="77777777" w:rsidR="00F60673" w:rsidRDefault="00F6067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omic Sans MS"/>
          <w:noProof/>
          <w:sz w:val="20"/>
        </w:rPr>
        <mc:AlternateContent>
          <mc:Choice Requires="wps">
            <w:drawing>
              <wp:anchor distT="0" distB="0" distL="0" distR="0" simplePos="0" relativeHeight="251624960" behindDoc="0" locked="0" layoutInCell="1" allowOverlap="1" wp14:anchorId="74F92049" wp14:editId="14587943">
                <wp:simplePos x="0" y="0"/>
                <wp:positionH relativeFrom="page">
                  <wp:posOffset>686435</wp:posOffset>
                </wp:positionH>
                <wp:positionV relativeFrom="page">
                  <wp:posOffset>6743700</wp:posOffset>
                </wp:positionV>
                <wp:extent cx="868680" cy="288290"/>
                <wp:effectExtent l="0" t="0" r="0" b="0"/>
                <wp:wrapNone/>
                <wp:docPr id="194" name="Textbox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" cy="288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49"/>
                              <w:gridCol w:w="399"/>
                              <w:gridCol w:w="399"/>
                            </w:tblGrid>
                            <w:tr w:rsidR="00F60673" w14:paraId="2AF96226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449" w:type="dxa"/>
                                </w:tcPr>
                                <w:p w14:paraId="018667CF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1C492A92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3DF2E9A0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F60673" w14:paraId="37616D98" w14:textId="77777777">
                              <w:trPr>
                                <w:trHeight w:val="227"/>
                              </w:trPr>
                              <w:tc>
                                <w:tcPr>
                                  <w:tcW w:w="449" w:type="dxa"/>
                                </w:tcPr>
                                <w:p w14:paraId="3C3724D2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2A8C5E0A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14:paraId="66005FA0" w14:textId="77777777" w:rsidR="00F60673" w:rsidRDefault="00F60673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FB62C59" w14:textId="77777777" w:rsidR="00F60673" w:rsidRDefault="00F60673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F92049" id="Textbox 194" o:spid="_x0000_s1060" type="#_x0000_t202" style="position:absolute;margin-left:54.05pt;margin-top:531pt;width:68.4pt;height:22.7pt;z-index:25162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49"/>
                        <w:gridCol w:w="399"/>
                        <w:gridCol w:w="399"/>
                      </w:tblGrid>
                      <w:tr w:rsidR="00F60673" w14:paraId="2AF96226" w14:textId="77777777">
                        <w:trPr>
                          <w:trHeight w:val="227"/>
                        </w:trPr>
                        <w:tc>
                          <w:tcPr>
                            <w:tcW w:w="449" w:type="dxa"/>
                          </w:tcPr>
                          <w:p w14:paraId="018667CF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1C492A92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3DF2E9A0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  <w:tr w:rsidR="00F60673" w14:paraId="37616D98" w14:textId="77777777">
                        <w:trPr>
                          <w:trHeight w:val="227"/>
                        </w:trPr>
                        <w:tc>
                          <w:tcPr>
                            <w:tcW w:w="449" w:type="dxa"/>
                          </w:tcPr>
                          <w:p w14:paraId="3C3724D2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2A8C5E0A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14:paraId="66005FA0" w14:textId="77777777" w:rsidR="00F60673" w:rsidRDefault="00F60673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FB62C59" w14:textId="77777777" w:rsidR="00F60673" w:rsidRDefault="00F60673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00F456B" w14:textId="77777777" w:rsidR="00F60673" w:rsidRDefault="00F60673">
      <w:pPr>
        <w:pStyle w:val="BodyText"/>
        <w:spacing w:before="116"/>
        <w:rPr>
          <w:rFonts w:ascii="Comic Sans MS"/>
          <w:sz w:val="20"/>
        </w:rPr>
      </w:pPr>
    </w:p>
    <w:tbl>
      <w:tblPr>
        <w:tblW w:w="0" w:type="auto"/>
        <w:tblInd w:w="3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6350"/>
        <w:gridCol w:w="931"/>
      </w:tblGrid>
      <w:tr w:rsidR="00F60673" w14:paraId="59E7365C" w14:textId="77777777">
        <w:trPr>
          <w:trHeight w:val="9426"/>
        </w:trPr>
        <w:tc>
          <w:tcPr>
            <w:tcW w:w="351" w:type="dxa"/>
          </w:tcPr>
          <w:p w14:paraId="14E71701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6350" w:type="dxa"/>
          </w:tcPr>
          <w:p w14:paraId="006A4208" w14:textId="77777777" w:rsidR="00F60673" w:rsidRDefault="00F60673">
            <w:pPr>
              <w:pStyle w:val="TableParagraph"/>
              <w:spacing w:before="9"/>
              <w:rPr>
                <w:rFonts w:ascii="Comic Sans MS"/>
                <w:b/>
                <w:sz w:val="15"/>
              </w:rPr>
            </w:pPr>
          </w:p>
          <w:p w14:paraId="0773D705" w14:textId="77777777" w:rsidR="00F60673" w:rsidRDefault="00000000">
            <w:pPr>
              <w:pStyle w:val="TableParagraph"/>
              <w:ind w:left="76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</w:rPr>
              <w:drawing>
                <wp:inline distT="0" distB="0" distL="0" distR="0" wp14:anchorId="2130C77F" wp14:editId="676229E7">
                  <wp:extent cx="3190240" cy="4545965"/>
                  <wp:effectExtent l="0" t="0" r="0" b="0"/>
                  <wp:docPr id="195" name="Image 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0786" cy="45460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0C9172" w14:textId="77777777" w:rsidR="00F60673" w:rsidRDefault="00F60673">
            <w:pPr>
              <w:pStyle w:val="TableParagraph"/>
              <w:spacing w:before="1"/>
              <w:rPr>
                <w:rFonts w:ascii="Comic Sans MS"/>
                <w:b/>
                <w:sz w:val="19"/>
              </w:rPr>
            </w:pPr>
          </w:p>
          <w:p w14:paraId="37346AFD" w14:textId="77777777" w:rsidR="00F6067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79"/>
              </w:tabs>
              <w:ind w:left="479" w:hanging="404"/>
              <w:rPr>
                <w:sz w:val="19"/>
              </w:rPr>
            </w:pPr>
            <w:r>
              <w:rPr>
                <w:sz w:val="19"/>
              </w:rPr>
              <w:t>roots -1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2.5</w:t>
            </w:r>
          </w:p>
          <w:p w14:paraId="70F94051" w14:textId="77777777" w:rsidR="00F6067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53"/>
                <w:tab w:val="left" w:pos="444"/>
                <w:tab w:val="left" w:pos="678"/>
                <w:tab w:val="left" w:pos="1077"/>
              </w:tabs>
              <w:spacing w:before="4" w:line="249" w:lineRule="auto"/>
              <w:ind w:left="253" w:right="5129" w:hanging="177"/>
              <w:rPr>
                <w:sz w:val="19"/>
              </w:rPr>
            </w:pPr>
            <w:r>
              <w:rPr>
                <w:sz w:val="19"/>
              </w:rPr>
              <w:t xml:space="preserve">y = 2x-2 </w:t>
            </w:r>
            <w:r>
              <w:rPr>
                <w:spacing w:val="-10"/>
                <w:sz w:val="19"/>
              </w:rPr>
              <w:t>x</w:t>
            </w:r>
            <w:r>
              <w:rPr>
                <w:sz w:val="19"/>
              </w:rPr>
              <w:tab/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0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1</w:t>
            </w:r>
          </w:p>
          <w:p w14:paraId="252558C4" w14:textId="77777777" w:rsidR="00F60673" w:rsidRDefault="00000000">
            <w:pPr>
              <w:pStyle w:val="TableParagraph"/>
              <w:tabs>
                <w:tab w:val="left" w:pos="646"/>
                <w:tab w:val="left" w:pos="1077"/>
              </w:tabs>
              <w:ind w:left="276"/>
              <w:rPr>
                <w:sz w:val="19"/>
              </w:rPr>
            </w:pPr>
            <w:r>
              <w:rPr>
                <w:spacing w:val="-10"/>
                <w:sz w:val="19"/>
              </w:rPr>
              <w:t>y</w:t>
            </w:r>
            <w:r>
              <w:rPr>
                <w:sz w:val="19"/>
              </w:rPr>
              <w:tab/>
              <w:t>-</w:t>
            </w:r>
            <w:r>
              <w:rPr>
                <w:spacing w:val="-10"/>
                <w:sz w:val="19"/>
              </w:rPr>
              <w:t>2</w:t>
            </w:r>
            <w:r>
              <w:rPr>
                <w:sz w:val="19"/>
              </w:rPr>
              <w:tab/>
            </w:r>
            <w:r>
              <w:rPr>
                <w:spacing w:val="-10"/>
                <w:sz w:val="19"/>
              </w:rPr>
              <w:t>0</w:t>
            </w:r>
          </w:p>
          <w:p w14:paraId="24CB1C10" w14:textId="77777777" w:rsidR="00F60673" w:rsidRDefault="00000000">
            <w:pPr>
              <w:pStyle w:val="TableParagraph"/>
              <w:spacing w:before="10" w:line="222" w:lineRule="exact"/>
              <w:ind w:left="122"/>
              <w:rPr>
                <w:sz w:val="19"/>
              </w:rPr>
            </w:pPr>
            <w:r>
              <w:rPr>
                <w:sz w:val="19"/>
              </w:rPr>
              <w:t>1.7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and 2.8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rFonts w:ascii="Symbol" w:hAnsi="Symbol"/>
                <w:sz w:val="18"/>
              </w:rPr>
              <w:t>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9"/>
              </w:rPr>
              <w:t>0.1</w:t>
            </w:r>
          </w:p>
          <w:p w14:paraId="1F0068E2" w14:textId="77777777" w:rsidR="00F60673" w:rsidRDefault="00000000">
            <w:pPr>
              <w:pStyle w:val="TableParagraph"/>
              <w:tabs>
                <w:tab w:val="left" w:pos="529"/>
                <w:tab w:val="left" w:pos="1472"/>
              </w:tabs>
              <w:spacing w:line="218" w:lineRule="exact"/>
              <w:ind w:left="75"/>
              <w:rPr>
                <w:sz w:val="19"/>
              </w:rPr>
            </w:pPr>
            <w:r>
              <w:rPr>
                <w:spacing w:val="-5"/>
                <w:sz w:val="19"/>
              </w:rPr>
              <w:t>(c)</w:t>
            </w:r>
            <w:r>
              <w:rPr>
                <w:sz w:val="19"/>
              </w:rPr>
              <w:tab/>
              <w:t>(x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1.7)</w:t>
            </w:r>
            <w:r>
              <w:rPr>
                <w:sz w:val="19"/>
              </w:rPr>
              <w:tab/>
              <w:t>(x-2.8)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0"/>
                <w:sz w:val="19"/>
              </w:rPr>
              <w:t>0</w:t>
            </w:r>
          </w:p>
          <w:p w14:paraId="6DC45C1F" w14:textId="77777777" w:rsidR="00F60673" w:rsidRDefault="00000000">
            <w:pPr>
              <w:pStyle w:val="TableParagraph"/>
              <w:spacing w:line="220" w:lineRule="atLeast"/>
              <w:ind w:left="504" w:right="4045"/>
              <w:rPr>
                <w:sz w:val="19"/>
              </w:rPr>
            </w:pPr>
            <w:r>
              <w:rPr>
                <w:sz w:val="19"/>
              </w:rPr>
              <w:t>x</w:t>
            </w:r>
            <w:r>
              <w:rPr>
                <w:position w:val="6"/>
                <w:sz w:val="12"/>
              </w:rPr>
              <w:t>2</w:t>
            </w:r>
            <w:r>
              <w:rPr>
                <w:spacing w:val="12"/>
                <w:position w:val="6"/>
                <w:sz w:val="12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2.8x-1.7x+4.76=0 x</w:t>
            </w:r>
            <w:r>
              <w:rPr>
                <w:position w:val="6"/>
                <w:sz w:val="12"/>
              </w:rPr>
              <w:t>2</w:t>
            </w:r>
            <w:r>
              <w:rPr>
                <w:spacing w:val="40"/>
                <w:position w:val="6"/>
                <w:sz w:val="12"/>
              </w:rPr>
              <w:t xml:space="preserve"> </w:t>
            </w:r>
            <w:r>
              <w:rPr>
                <w:sz w:val="19"/>
              </w:rPr>
              <w:t>– 4.5x+4.76 = 0</w:t>
            </w:r>
          </w:p>
        </w:tc>
        <w:tc>
          <w:tcPr>
            <w:tcW w:w="931" w:type="dxa"/>
          </w:tcPr>
          <w:p w14:paraId="210F100B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  <w:tr w:rsidR="00F60673" w14:paraId="6EE67FA0" w14:textId="77777777">
        <w:trPr>
          <w:trHeight w:val="1091"/>
        </w:trPr>
        <w:tc>
          <w:tcPr>
            <w:tcW w:w="351" w:type="dxa"/>
          </w:tcPr>
          <w:p w14:paraId="161D4263" w14:textId="77777777" w:rsidR="00F60673" w:rsidRDefault="00000000">
            <w:pPr>
              <w:pStyle w:val="TableParagraph"/>
              <w:spacing w:before="216"/>
              <w:ind w:left="75"/>
              <w:rPr>
                <w:sz w:val="19"/>
              </w:rPr>
            </w:pPr>
            <w:r>
              <w:rPr>
                <w:spacing w:val="-5"/>
                <w:sz w:val="19"/>
              </w:rPr>
              <w:t>24</w:t>
            </w:r>
          </w:p>
        </w:tc>
        <w:tc>
          <w:tcPr>
            <w:tcW w:w="6350" w:type="dxa"/>
          </w:tcPr>
          <w:p w14:paraId="7B889712" w14:textId="77777777" w:rsidR="00F60673" w:rsidRDefault="00F60673">
            <w:pPr>
              <w:pStyle w:val="TableParagraph"/>
              <w:spacing w:before="170"/>
              <w:rPr>
                <w:rFonts w:ascii="Comic Sans MS"/>
                <w:b/>
                <w:sz w:val="19"/>
              </w:rPr>
            </w:pPr>
          </w:p>
          <w:p w14:paraId="421875D7" w14:textId="77777777" w:rsidR="00F60673" w:rsidRDefault="00000000">
            <w:pPr>
              <w:pStyle w:val="TableParagraph"/>
              <w:ind w:left="75"/>
              <w:rPr>
                <w:position w:val="6"/>
                <w:sz w:val="12"/>
              </w:rPr>
            </w:pPr>
            <w:r>
              <w:rPr>
                <w:sz w:val="19"/>
              </w:rPr>
              <w:t>a)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cosC =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14</w:t>
            </w:r>
            <w:r>
              <w:rPr>
                <w:position w:val="6"/>
                <w:sz w:val="12"/>
              </w:rPr>
              <w:t>2</w:t>
            </w:r>
            <w:r>
              <w:rPr>
                <w:spacing w:val="20"/>
                <w:position w:val="6"/>
                <w:sz w:val="12"/>
              </w:rPr>
              <w:t xml:space="preserve"> </w:t>
            </w:r>
            <w:r>
              <w:rPr>
                <w:sz w:val="19"/>
              </w:rPr>
              <w:t>+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15</w:t>
            </w:r>
            <w:r>
              <w:rPr>
                <w:position w:val="6"/>
                <w:sz w:val="12"/>
              </w:rPr>
              <w:t>2</w:t>
            </w:r>
            <w:r>
              <w:rPr>
                <w:spacing w:val="51"/>
                <w:position w:val="6"/>
                <w:sz w:val="12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12</w:t>
            </w:r>
            <w:r>
              <w:rPr>
                <w:spacing w:val="-5"/>
                <w:position w:val="6"/>
                <w:sz w:val="12"/>
              </w:rPr>
              <w:t>2</w:t>
            </w:r>
          </w:p>
          <w:p w14:paraId="3F6D8CF3" w14:textId="77777777" w:rsidR="00F60673" w:rsidRDefault="00000000">
            <w:pPr>
              <w:pStyle w:val="TableParagraph"/>
              <w:spacing w:line="222" w:lineRule="exact"/>
              <w:ind w:left="265" w:right="4550" w:firstLine="694"/>
              <w:rPr>
                <w:sz w:val="19"/>
              </w:rPr>
            </w:pPr>
            <w:r>
              <w:rPr>
                <w:noProof/>
                <w:sz w:val="19"/>
              </w:rPr>
              <mc:AlternateContent>
                <mc:Choice Requires="wpg">
                  <w:drawing>
                    <wp:anchor distT="0" distB="0" distL="0" distR="0" simplePos="0" relativeHeight="251693568" behindDoc="1" locked="0" layoutInCell="1" allowOverlap="1" wp14:anchorId="3BEE69CC" wp14:editId="445D79A5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-12700</wp:posOffset>
                      </wp:positionV>
                      <wp:extent cx="837565" cy="5715"/>
                      <wp:effectExtent l="0" t="0" r="0" b="0"/>
                      <wp:wrapNone/>
                      <wp:docPr id="196" name="Group 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37565" cy="5715"/>
                                <a:chOff x="0" y="0"/>
                                <a:chExt cx="837565" cy="571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0" y="0"/>
                                  <a:ext cx="837565" cy="5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7565" h="5715">
                                      <a:moveTo>
                                        <a:pt x="8372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715"/>
                                      </a:lnTo>
                                      <a:lnTo>
                                        <a:pt x="837247" y="5715"/>
                                      </a:lnTo>
                                      <a:lnTo>
                                        <a:pt x="8372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52F385" id="Group 196" o:spid="_x0000_s1026" style="position:absolute;margin-left:35.55pt;margin-top:-1pt;width:65.95pt;height:.45pt;z-index:-251622912;mso-wrap-distance-left:0;mso-wrap-distance-right:0" coordsize="8375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">
                      <v:shape id="Graphic 197" o:spid="_x0000_s1027" style="position:absolute;width:8375;height:57;visibility:visible;mso-wrap-style:square;v-text-anchor:top" coordsize="837565,5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" path="m837247,l,,,5715r837247,l83724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9"/>
              </w:rPr>
              <w:t>2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x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14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15 Cos C = 0.6595</w:t>
            </w:r>
          </w:p>
        </w:tc>
        <w:tc>
          <w:tcPr>
            <w:tcW w:w="931" w:type="dxa"/>
          </w:tcPr>
          <w:p w14:paraId="68C529EE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</w:tbl>
    <w:p w14:paraId="1BBB1A1C" w14:textId="77777777" w:rsidR="00F60673" w:rsidRDefault="00F60673">
      <w:pPr>
        <w:pStyle w:val="TableParagraph"/>
        <w:rPr>
          <w:sz w:val="18"/>
        </w:rPr>
        <w:sectPr w:rsidR="00F60673">
          <w:pgSz w:w="12240" w:h="15840"/>
          <w:pgMar w:top="1820" w:right="0" w:bottom="280" w:left="360" w:header="720" w:footer="720" w:gutter="0"/>
          <w:cols w:space="720"/>
        </w:sectPr>
      </w:pPr>
    </w:p>
    <w:p w14:paraId="73E556BF" w14:textId="77777777" w:rsidR="00F60673" w:rsidRDefault="00000000">
      <w:pPr>
        <w:pStyle w:val="BodyText"/>
        <w:rPr>
          <w:rFonts w:ascii="Comic Sans MS"/>
          <w:sz w:val="20"/>
        </w:rPr>
      </w:pPr>
      <w:r>
        <w:rPr>
          <w:rFonts w:ascii="Comic Sans MS"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251694592" behindDoc="1" locked="0" layoutInCell="1" allowOverlap="1" wp14:anchorId="5110942B" wp14:editId="04111EAD">
                <wp:simplePos x="0" y="0"/>
                <wp:positionH relativeFrom="page">
                  <wp:posOffset>5356225</wp:posOffset>
                </wp:positionH>
                <wp:positionV relativeFrom="page">
                  <wp:posOffset>1313180</wp:posOffset>
                </wp:positionV>
                <wp:extent cx="2416175" cy="7433945"/>
                <wp:effectExtent l="0" t="0" r="0" b="0"/>
                <wp:wrapNone/>
                <wp:docPr id="198" name="Graphic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175" cy="7433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16175" h="7433945">
                              <a:moveTo>
                                <a:pt x="2416175" y="0"/>
                              </a:moveTo>
                              <a:lnTo>
                                <a:pt x="0" y="0"/>
                              </a:lnTo>
                              <a:lnTo>
                                <a:pt x="0" y="7433945"/>
                              </a:lnTo>
                              <a:lnTo>
                                <a:pt x="2416175" y="7433945"/>
                              </a:lnTo>
                              <a:lnTo>
                                <a:pt x="24161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1F1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2555C8" id="Graphic 198" o:spid="_x0000_s1026" style="position:absolute;margin-left:421.75pt;margin-top:103.4pt;width:190.25pt;height:585.35pt;z-index:-25162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416175,743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" path="m2416175,l,,,7433945r2416175,l2416175,xe" fillcolor="#f1f1f1" stroked="f">
                <v:path arrowok="t"/>
                <w10:wrap anchorx="page" anchory="page"/>
              </v:shape>
            </w:pict>
          </mc:Fallback>
        </mc:AlternateContent>
      </w:r>
    </w:p>
    <w:p w14:paraId="403DCE87" w14:textId="77777777" w:rsidR="00F60673" w:rsidRDefault="00F60673">
      <w:pPr>
        <w:pStyle w:val="BodyText"/>
        <w:spacing w:before="116"/>
        <w:rPr>
          <w:rFonts w:ascii="Comic Sans MS"/>
          <w:sz w:val="20"/>
        </w:rPr>
      </w:pPr>
    </w:p>
    <w:tbl>
      <w:tblPr>
        <w:tblW w:w="0" w:type="auto"/>
        <w:tblInd w:w="37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6350"/>
        <w:gridCol w:w="931"/>
      </w:tblGrid>
      <w:tr w:rsidR="00F60673" w14:paraId="44EDFB13" w14:textId="77777777">
        <w:trPr>
          <w:trHeight w:val="2881"/>
        </w:trPr>
        <w:tc>
          <w:tcPr>
            <w:tcW w:w="351" w:type="dxa"/>
          </w:tcPr>
          <w:p w14:paraId="1E28F5AD" w14:textId="77777777" w:rsidR="00F60673" w:rsidRDefault="00F60673">
            <w:pPr>
              <w:pStyle w:val="TableParagraph"/>
              <w:rPr>
                <w:sz w:val="18"/>
              </w:rPr>
            </w:pPr>
          </w:p>
        </w:tc>
        <w:tc>
          <w:tcPr>
            <w:tcW w:w="6350" w:type="dxa"/>
          </w:tcPr>
          <w:p w14:paraId="24659F27" w14:textId="77777777" w:rsidR="00F60673" w:rsidRDefault="00000000">
            <w:pPr>
              <w:pStyle w:val="TableParagraph"/>
              <w:spacing w:line="215" w:lineRule="exact"/>
              <w:ind w:right="4823"/>
              <w:jc w:val="right"/>
              <w:rPr>
                <w:sz w:val="19"/>
              </w:rPr>
            </w:pPr>
            <w:r>
              <w:rPr>
                <w:sz w:val="19"/>
              </w:rPr>
              <w:t>C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48.74º</w:t>
            </w:r>
          </w:p>
          <w:p w14:paraId="69976293" w14:textId="77777777" w:rsidR="00F6067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45"/>
                <w:tab w:val="left" w:pos="1022"/>
              </w:tabs>
              <w:spacing w:before="3"/>
              <w:ind w:left="445" w:right="4838" w:hanging="445"/>
              <w:jc w:val="right"/>
              <w:rPr>
                <w:sz w:val="19"/>
              </w:rPr>
            </w:pPr>
            <w:r>
              <w:rPr>
                <w:spacing w:val="-5"/>
                <w:sz w:val="19"/>
                <w:u w:val="single"/>
              </w:rPr>
              <w:t>12</w:t>
            </w:r>
            <w:r>
              <w:rPr>
                <w:sz w:val="19"/>
              </w:rPr>
              <w:tab/>
              <w:t>=</w:t>
            </w:r>
            <w:r>
              <w:rPr>
                <w:spacing w:val="49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2r</w:t>
            </w:r>
          </w:p>
          <w:p w14:paraId="6FAD7F36" w14:textId="77777777" w:rsidR="00F60673" w:rsidRDefault="00000000">
            <w:pPr>
              <w:pStyle w:val="TableParagraph"/>
              <w:ind w:left="315"/>
              <w:rPr>
                <w:sz w:val="19"/>
              </w:rPr>
            </w:pPr>
            <w:r>
              <w:rPr>
                <w:sz w:val="19"/>
              </w:rPr>
              <w:t>sin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48.74º</w:t>
            </w:r>
          </w:p>
          <w:p w14:paraId="6DF62457" w14:textId="77777777" w:rsidR="00F60673" w:rsidRDefault="00000000">
            <w:pPr>
              <w:pStyle w:val="TableParagraph"/>
              <w:tabs>
                <w:tab w:val="right" w:pos="1067"/>
              </w:tabs>
              <w:spacing w:before="6" w:line="278" w:lineRule="exact"/>
              <w:ind w:left="410"/>
              <w:rPr>
                <w:position w:val="11"/>
                <w:sz w:val="18"/>
              </w:rPr>
            </w:pPr>
            <w:r>
              <w:rPr>
                <w:spacing w:val="-5"/>
                <w:sz w:val="19"/>
              </w:rPr>
              <w:t>r=</w:t>
            </w:r>
            <w:r>
              <w:rPr>
                <w:sz w:val="19"/>
              </w:rPr>
              <w:tab/>
            </w:r>
            <w:r>
              <w:rPr>
                <w:spacing w:val="-10"/>
                <w:position w:val="11"/>
                <w:sz w:val="18"/>
              </w:rPr>
              <w:t>6</w:t>
            </w:r>
          </w:p>
          <w:p w14:paraId="16DD02D6" w14:textId="77777777" w:rsidR="00F60673" w:rsidRDefault="00000000">
            <w:pPr>
              <w:pStyle w:val="TableParagraph"/>
              <w:spacing w:line="179" w:lineRule="exact"/>
              <w:ind w:right="4925"/>
              <w:jc w:val="right"/>
              <w:rPr>
                <w:rFonts w:ascii="Symbol" w:hAnsi="Symbol"/>
                <w:sz w:val="18"/>
              </w:rPr>
            </w:pPr>
            <w:r>
              <w:rPr>
                <w:rFonts w:ascii="Symbol" w:hAnsi="Symbol"/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95616" behindDoc="1" locked="0" layoutInCell="1" allowOverlap="1" wp14:anchorId="1FD2794A" wp14:editId="6883C653">
                      <wp:simplePos x="0" y="0"/>
                      <wp:positionH relativeFrom="column">
                        <wp:posOffset>423545</wp:posOffset>
                      </wp:positionH>
                      <wp:positionV relativeFrom="paragraph">
                        <wp:posOffset>-30480</wp:posOffset>
                      </wp:positionV>
                      <wp:extent cx="457200" cy="5080"/>
                      <wp:effectExtent l="0" t="0" r="0" b="0"/>
                      <wp:wrapNone/>
                      <wp:docPr id="199" name="Group 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7200" cy="5080"/>
                                <a:chOff x="0" y="0"/>
                                <a:chExt cx="457200" cy="5080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0" y="2367"/>
                                  <a:ext cx="4572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>
                                      <a:moveTo>
                                        <a:pt x="0" y="0"/>
                                      </a:moveTo>
                                      <a:lnTo>
                                        <a:pt x="456604" y="0"/>
                                      </a:lnTo>
                                    </a:path>
                                  </a:pathLst>
                                </a:custGeom>
                                <a:ln w="473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E24D98" id="Group 199" o:spid="_x0000_s1026" style="position:absolute;margin-left:33.35pt;margin-top:-2.4pt;width:36pt;height:.4pt;z-index:-251620864;mso-wrap-distance-left:0;mso-wrap-distance-right:0" coordsize="4572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">
                      <v:shape id="Graphic 200" o:spid="_x0000_s1027" style="position:absolute;top:2367;width:457200;height:1270;visibility:visible;mso-wrap-style:square;v-text-anchor:top" coordsize="457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" path="m,l456604,e" filled="f" strokeweight=".131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sin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48.74</w:t>
            </w:r>
            <w:r>
              <w:rPr>
                <w:rFonts w:ascii="Symbol" w:hAnsi="Symbol"/>
                <w:spacing w:val="-2"/>
                <w:sz w:val="18"/>
              </w:rPr>
              <w:t></w:t>
            </w:r>
          </w:p>
          <w:p w14:paraId="37C28E81" w14:textId="77777777" w:rsidR="00F60673" w:rsidRDefault="00000000">
            <w:pPr>
              <w:pStyle w:val="TableParagraph"/>
              <w:spacing w:before="2"/>
              <w:ind w:right="4969"/>
              <w:jc w:val="right"/>
              <w:rPr>
                <w:sz w:val="19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7.982cm</w:t>
            </w:r>
          </w:p>
          <w:p w14:paraId="3DE1BEA2" w14:textId="77777777" w:rsidR="00F6067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  <w:tab w:val="left" w:pos="1515"/>
              </w:tabs>
              <w:spacing w:before="3" w:line="244" w:lineRule="auto"/>
              <w:ind w:left="1515" w:right="3105" w:hanging="1440"/>
              <w:rPr>
                <w:sz w:val="19"/>
              </w:rPr>
            </w:pPr>
            <w:r>
              <w:rPr>
                <w:sz w:val="19"/>
              </w:rPr>
              <w:t>Area sector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1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 xml:space="preserve">97.48 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x3.142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x 7.982</w:t>
            </w:r>
            <w:r>
              <w:rPr>
                <w:position w:val="6"/>
                <w:sz w:val="12"/>
              </w:rPr>
              <w:t>2</w:t>
            </w:r>
            <w:r>
              <w:rPr>
                <w:spacing w:val="40"/>
                <w:position w:val="6"/>
                <w:sz w:val="12"/>
              </w:rPr>
              <w:t xml:space="preserve"> </w:t>
            </w:r>
            <w:r>
              <w:rPr>
                <w:spacing w:val="-4"/>
                <w:sz w:val="19"/>
              </w:rPr>
              <w:t>360</w:t>
            </w:r>
          </w:p>
          <w:p w14:paraId="185B298A" w14:textId="77777777" w:rsidR="00F60673" w:rsidRDefault="00000000">
            <w:pPr>
              <w:pStyle w:val="TableParagraph"/>
              <w:spacing w:line="213" w:lineRule="exact"/>
              <w:ind w:left="1610"/>
              <w:rPr>
                <w:position w:val="6"/>
                <w:sz w:val="12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54.21cm</w:t>
            </w:r>
            <w:r>
              <w:rPr>
                <w:spacing w:val="-2"/>
                <w:position w:val="6"/>
                <w:sz w:val="12"/>
              </w:rPr>
              <w:t>2</w:t>
            </w:r>
          </w:p>
          <w:p w14:paraId="7C55610E" w14:textId="77777777" w:rsidR="00F60673" w:rsidRDefault="00000000">
            <w:pPr>
              <w:pStyle w:val="TableParagraph"/>
              <w:tabs>
                <w:tab w:val="left" w:pos="736"/>
              </w:tabs>
              <w:spacing w:before="8" w:line="223" w:lineRule="exact"/>
              <w:ind w:left="75"/>
              <w:rPr>
                <w:position w:val="1"/>
                <w:sz w:val="19"/>
              </w:rPr>
            </w:pPr>
            <w:r>
              <w:rPr>
                <w:noProof/>
                <w:position w:val="1"/>
                <w:sz w:val="19"/>
              </w:rPr>
              <mc:AlternateContent>
                <mc:Choice Requires="wpg">
                  <w:drawing>
                    <wp:anchor distT="0" distB="0" distL="0" distR="0" simplePos="0" relativeHeight="251696640" behindDoc="1" locked="0" layoutInCell="1" allowOverlap="1" wp14:anchorId="225C5212" wp14:editId="4AC52FF1">
                      <wp:simplePos x="0" y="0"/>
                      <wp:positionH relativeFrom="column">
                        <wp:posOffset>364490</wp:posOffset>
                      </wp:positionH>
                      <wp:positionV relativeFrom="paragraph">
                        <wp:posOffset>-11430</wp:posOffset>
                      </wp:positionV>
                      <wp:extent cx="74295" cy="115570"/>
                      <wp:effectExtent l="0" t="0" r="0" b="0"/>
                      <wp:wrapNone/>
                      <wp:docPr id="201" name="Group 2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4295" cy="115570"/>
                                <a:chOff x="0" y="0"/>
                                <a:chExt cx="74295" cy="115570"/>
                              </a:xfrm>
                            </wpg:grpSpPr>
                            <wps:wsp>
                              <wps:cNvPr id="202" name="Graphic 202"/>
                              <wps:cNvSpPr/>
                              <wps:spPr>
                                <a:xfrm>
                                  <a:off x="3519" y="3519"/>
                                  <a:ext cx="67310" cy="108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310" h="108585">
                                      <a:moveTo>
                                        <a:pt x="0" y="108457"/>
                                      </a:moveTo>
                                      <a:lnTo>
                                        <a:pt x="33566" y="0"/>
                                      </a:lnTo>
                                      <a:lnTo>
                                        <a:pt x="67119" y="108457"/>
                                      </a:lnTo>
                                      <a:lnTo>
                                        <a:pt x="0" y="10845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703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003E95" id="Group 201" o:spid="_x0000_s1026" style="position:absolute;margin-left:28.7pt;margin-top:-.9pt;width:5.85pt;height:9.1pt;z-index:-251619840;mso-wrap-distance-left:0;mso-wrap-distance-right:0" coordsize="74295,115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">
                      <v:shape id="Graphic 202" o:spid="_x0000_s1027" style="position:absolute;left:3519;top:3519;width:67310;height:108585;visibility:visible;mso-wrap-style:square;v-text-anchor:top" coordsize="6731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" path="m,108457l33566,,67119,108457,,108457xe" filled="f" strokeweight=".1955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position w:val="1"/>
                <w:sz w:val="19"/>
              </w:rPr>
              <w:t>Area</w:t>
            </w:r>
            <w:r>
              <w:rPr>
                <w:position w:val="1"/>
                <w:sz w:val="19"/>
              </w:rPr>
              <w:tab/>
              <w:t>=</w:t>
            </w:r>
            <w:r>
              <w:rPr>
                <w:spacing w:val="2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  <w:vertAlign w:val="superscript"/>
              </w:rPr>
              <w:t>1</w:t>
            </w:r>
            <w:r>
              <w:rPr>
                <w:position w:val="1"/>
                <w:sz w:val="19"/>
              </w:rPr>
              <w:t>/</w:t>
            </w:r>
            <w:r>
              <w:rPr>
                <w:sz w:val="12"/>
              </w:rPr>
              <w:t>2</w:t>
            </w:r>
            <w:r>
              <w:rPr>
                <w:spacing w:val="23"/>
                <w:sz w:val="12"/>
              </w:rPr>
              <w:t xml:space="preserve"> </w:t>
            </w:r>
            <w:r>
              <w:rPr>
                <w:position w:val="1"/>
                <w:sz w:val="19"/>
              </w:rPr>
              <w:t>x</w:t>
            </w:r>
            <w:r>
              <w:rPr>
                <w:spacing w:val="5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7.982</w:t>
            </w:r>
            <w:r>
              <w:rPr>
                <w:position w:val="1"/>
                <w:sz w:val="19"/>
                <w:vertAlign w:val="superscript"/>
              </w:rPr>
              <w:t>2</w:t>
            </w:r>
            <w:r>
              <w:rPr>
                <w:spacing w:val="5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x</w:t>
            </w:r>
            <w:r>
              <w:rPr>
                <w:spacing w:val="5"/>
                <w:position w:val="1"/>
                <w:sz w:val="19"/>
              </w:rPr>
              <w:t xml:space="preserve"> </w:t>
            </w:r>
            <w:r>
              <w:rPr>
                <w:position w:val="1"/>
                <w:sz w:val="19"/>
              </w:rPr>
              <w:t>sin</w:t>
            </w:r>
            <w:r>
              <w:rPr>
                <w:spacing w:val="2"/>
                <w:position w:val="1"/>
                <w:sz w:val="19"/>
              </w:rPr>
              <w:t xml:space="preserve"> </w:t>
            </w:r>
            <w:r>
              <w:rPr>
                <w:spacing w:val="-2"/>
                <w:position w:val="1"/>
                <w:sz w:val="19"/>
              </w:rPr>
              <w:t>97.48</w:t>
            </w:r>
          </w:p>
          <w:p w14:paraId="727952B0" w14:textId="77777777" w:rsidR="00F60673" w:rsidRDefault="00000000">
            <w:pPr>
              <w:pStyle w:val="TableParagraph"/>
              <w:spacing w:line="244" w:lineRule="auto"/>
              <w:ind w:left="75" w:right="4241" w:firstLine="765"/>
              <w:rPr>
                <w:sz w:val="19"/>
              </w:rPr>
            </w:pPr>
            <w:r>
              <w:rPr>
                <w:sz w:val="19"/>
              </w:rPr>
              <w:t>= 31.59cm</w:t>
            </w:r>
            <w:r>
              <w:rPr>
                <w:position w:val="6"/>
                <w:sz w:val="12"/>
              </w:rPr>
              <w:t>2</w:t>
            </w:r>
            <w:r>
              <w:rPr>
                <w:spacing w:val="40"/>
                <w:position w:val="6"/>
                <w:sz w:val="12"/>
              </w:rPr>
              <w:t xml:space="preserve"> </w:t>
            </w:r>
            <w:r>
              <w:rPr>
                <w:sz w:val="19"/>
              </w:rPr>
              <w:t>Area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sh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=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54.21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31.59</w:t>
            </w:r>
          </w:p>
          <w:p w14:paraId="33662CD7" w14:textId="77777777" w:rsidR="00F60673" w:rsidRDefault="00000000">
            <w:pPr>
              <w:pStyle w:val="TableParagraph"/>
              <w:spacing w:line="191" w:lineRule="exact"/>
              <w:ind w:left="889"/>
              <w:rPr>
                <w:position w:val="6"/>
                <w:sz w:val="12"/>
              </w:rPr>
            </w:pPr>
            <w:r>
              <w:rPr>
                <w:sz w:val="19"/>
              </w:rPr>
              <w:t>=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22.62cm</w:t>
            </w:r>
            <w:r>
              <w:rPr>
                <w:spacing w:val="-2"/>
                <w:position w:val="6"/>
                <w:sz w:val="12"/>
              </w:rPr>
              <w:t>2</w:t>
            </w:r>
          </w:p>
        </w:tc>
        <w:tc>
          <w:tcPr>
            <w:tcW w:w="931" w:type="dxa"/>
          </w:tcPr>
          <w:p w14:paraId="71D2F42B" w14:textId="77777777" w:rsidR="00F60673" w:rsidRDefault="00F60673">
            <w:pPr>
              <w:pStyle w:val="TableParagraph"/>
              <w:rPr>
                <w:sz w:val="18"/>
              </w:rPr>
            </w:pPr>
          </w:p>
        </w:tc>
      </w:tr>
    </w:tbl>
    <w:p w14:paraId="78C5DFA4" w14:textId="77777777" w:rsidR="00F60673" w:rsidRDefault="00F60673"/>
    <w:sectPr w:rsidR="00F60673">
      <w:pgSz w:w="12240" w:h="15840"/>
      <w:pgMar w:top="1820" w:right="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4EC0" w14:textId="77777777" w:rsidR="0067464F" w:rsidRDefault="0067464F">
      <w:r>
        <w:separator/>
      </w:r>
    </w:p>
  </w:endnote>
  <w:endnote w:type="continuationSeparator" w:id="0">
    <w:p w14:paraId="5237BBF3" w14:textId="77777777" w:rsidR="0067464F" w:rsidRDefault="00674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F9946" w14:textId="77777777" w:rsidR="0067464F" w:rsidRDefault="0067464F">
      <w:r>
        <w:separator/>
      </w:r>
    </w:p>
  </w:footnote>
  <w:footnote w:type="continuationSeparator" w:id="0">
    <w:p w14:paraId="4BCB57FE" w14:textId="77777777" w:rsidR="0067464F" w:rsidRDefault="00674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46F78" w14:textId="77777777" w:rsidR="00F60673" w:rsidRDefault="00000000">
    <w:pPr>
      <w:pStyle w:val="Header"/>
    </w:pPr>
    <w:r>
      <w:pict w14:anchorId="5AE98E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0706" o:spid="_x0000_s1025" type="#_x0000_t136" style="position:absolute;margin-left:0;margin-top:0;width:594pt;height:69.95pt;z-index:-251658752;mso-position-horizontal:center;mso-position-horizontal-relative:margin;mso-position-vertical:center;mso-position-vertical-relative:margin;mso-width-relative:page;mso-height-relative:page" fillcolor="silver" stroked="f">
          <v:fill opacity=".5"/>
          <v:textpath style="font-family:&quot;Segoe UI&quot;" trim="t" fitpath="t" string="THE G8 MID TERM EXAM"/>
          <o:lock v:ext="edit" aspectratio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3"/>
      <w:numFmt w:val="lowerLetter"/>
      <w:lvlText w:val="(%1)"/>
      <w:lvlJc w:val="left"/>
      <w:pPr>
        <w:ind w:left="481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numFmt w:val="bullet"/>
      <w:lvlText w:val="•"/>
      <w:lvlJc w:val="left"/>
      <w:pPr>
        <w:ind w:left="1062" w:hanging="406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645" w:hanging="40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27" w:hanging="40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10" w:hanging="40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92" w:hanging="40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75" w:hanging="40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57" w:hanging="40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40" w:hanging="406"/>
      </w:pPr>
      <w:rPr>
        <w:rFonts w:hint="default"/>
        <w:lang w:val="en-US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2"/>
      <w:numFmt w:val="lowerLetter"/>
      <w:lvlText w:val="(%1)"/>
      <w:lvlJc w:val="left"/>
      <w:pPr>
        <w:ind w:left="351" w:hanging="276"/>
        <w:jc w:val="left"/>
      </w:pPr>
      <w:rPr>
        <w:rFonts w:hint="default"/>
        <w:spacing w:val="0"/>
        <w:w w:val="101"/>
        <w:lang w:val="en-US" w:eastAsia="en-US" w:bidi="ar-SA"/>
      </w:rPr>
    </w:lvl>
    <w:lvl w:ilvl="1">
      <w:numFmt w:val="bullet"/>
      <w:lvlText w:val="•"/>
      <w:lvlJc w:val="left"/>
      <w:pPr>
        <w:ind w:left="954" w:hanging="276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549" w:hanging="27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43" w:hanging="27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38" w:hanging="27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32" w:hanging="27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27" w:hanging="27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21" w:hanging="27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16" w:hanging="276"/>
      </w:pPr>
      <w:rPr>
        <w:rFonts w:hint="default"/>
        <w:lang w:val="en-US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3"/>
      <w:numFmt w:val="lowerLetter"/>
      <w:lvlText w:val="(%1)"/>
      <w:lvlJc w:val="left"/>
      <w:pPr>
        <w:ind w:left="457" w:hanging="3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numFmt w:val="bullet"/>
      <w:lvlText w:val="•"/>
      <w:lvlJc w:val="left"/>
      <w:pPr>
        <w:ind w:left="1044" w:hanging="3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629" w:hanging="3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13" w:hanging="3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98" w:hanging="3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82" w:hanging="3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67" w:hanging="3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51" w:hanging="3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36" w:hanging="381"/>
      </w:pPr>
      <w:rPr>
        <w:rFonts w:hint="default"/>
        <w:lang w:val="en-US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lowerLetter"/>
      <w:lvlText w:val="(%1)"/>
      <w:lvlJc w:val="left"/>
      <w:pPr>
        <w:ind w:left="336" w:hanging="260"/>
        <w:jc w:val="left"/>
      </w:pPr>
      <w:rPr>
        <w:rFonts w:hint="default"/>
        <w:spacing w:val="0"/>
        <w:w w:val="101"/>
        <w:lang w:val="en-US" w:eastAsia="en-US" w:bidi="ar-SA"/>
      </w:rPr>
    </w:lvl>
    <w:lvl w:ilvl="1">
      <w:numFmt w:val="bullet"/>
      <w:lvlText w:val="•"/>
      <w:lvlJc w:val="left"/>
      <w:pPr>
        <w:ind w:left="936" w:hanging="260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533" w:hanging="2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29" w:hanging="2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26" w:hanging="2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22" w:hanging="2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19" w:hanging="2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15" w:hanging="2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12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03D62ECE"/>
    <w:multiLevelType w:val="multilevel"/>
    <w:tmpl w:val="03D62ECE"/>
    <w:lvl w:ilvl="0">
      <w:start w:val="2"/>
      <w:numFmt w:val="lowerLetter"/>
      <w:lvlText w:val="%1)"/>
      <w:lvlJc w:val="left"/>
      <w:pPr>
        <w:ind w:left="522" w:hanging="4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19"/>
        <w:szCs w:val="19"/>
        <w:lang w:val="en-US" w:eastAsia="en-US" w:bidi="ar-SA"/>
      </w:rPr>
    </w:lvl>
    <w:lvl w:ilvl="1">
      <w:numFmt w:val="bullet"/>
      <w:lvlText w:val="•"/>
      <w:lvlJc w:val="left"/>
      <w:pPr>
        <w:ind w:left="1098" w:hanging="446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677" w:hanging="44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55" w:hanging="44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34" w:hanging="44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412" w:hanging="44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91" w:hanging="44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69" w:hanging="44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48" w:hanging="446"/>
      </w:pPr>
      <w:rPr>
        <w:rFonts w:hint="default"/>
        <w:lang w:val="en-US" w:eastAsia="en-US" w:bidi="ar-SA"/>
      </w:rPr>
    </w:lvl>
  </w:abstractNum>
  <w:abstractNum w:abstractNumId="5" w15:restartNumberingAfterBreak="0">
    <w:nsid w:val="59ADCABA"/>
    <w:multiLevelType w:val="multilevel"/>
    <w:tmpl w:val="59ADCABA"/>
    <w:lvl w:ilvl="0">
      <w:start w:val="1"/>
      <w:numFmt w:val="lowerRoman"/>
      <w:lvlText w:val="(%1)"/>
      <w:lvlJc w:val="left"/>
      <w:pPr>
        <w:ind w:left="328" w:hanging="2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position w:val="-11"/>
        <w:sz w:val="19"/>
        <w:szCs w:val="19"/>
        <w:lang w:val="en-US" w:eastAsia="en-US" w:bidi="ar-SA"/>
      </w:rPr>
    </w:lvl>
    <w:lvl w:ilvl="1">
      <w:numFmt w:val="bullet"/>
      <w:lvlText w:val="•"/>
      <w:lvlJc w:val="left"/>
      <w:pPr>
        <w:ind w:left="918" w:hanging="253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1517" w:hanging="25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15" w:hanging="25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714" w:hanging="25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312" w:hanging="25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911" w:hanging="25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509" w:hanging="25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108" w:hanging="253"/>
      </w:pPr>
      <w:rPr>
        <w:rFonts w:hint="default"/>
        <w:lang w:val="en-US" w:eastAsia="en-US" w:bidi="ar-SA"/>
      </w:rPr>
    </w:lvl>
  </w:abstractNum>
  <w:num w:numId="1" w16cid:durableId="113525065">
    <w:abstractNumId w:val="3"/>
  </w:num>
  <w:num w:numId="2" w16cid:durableId="928849582">
    <w:abstractNumId w:val="2"/>
  </w:num>
  <w:num w:numId="3" w16cid:durableId="802693158">
    <w:abstractNumId w:val="5"/>
  </w:num>
  <w:num w:numId="4" w16cid:durableId="785075885">
    <w:abstractNumId w:val="1"/>
  </w:num>
  <w:num w:numId="5" w16cid:durableId="569193836">
    <w:abstractNumId w:val="0"/>
  </w:num>
  <w:num w:numId="6" w16cid:durableId="16818162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defaultTabStop w:val="720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73"/>
    <w:rsid w:val="00092390"/>
    <w:rsid w:val="00295F67"/>
    <w:rsid w:val="0067464F"/>
    <w:rsid w:val="00926547"/>
    <w:rsid w:val="00E85178"/>
    <w:rsid w:val="00F60673"/>
    <w:rsid w:val="00FE302D"/>
    <w:rsid w:val="1AB06A02"/>
    <w:rsid w:val="51993D80"/>
    <w:rsid w:val="61B4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9E18928"/>
  <w15:docId w15:val="{271397E7-62D8-478C-AA9D-96DB5A0E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spacing w:before="2"/>
      <w:ind w:left="8" w:right="3529"/>
      <w:jc w:val="center"/>
      <w:outlineLvl w:val="0"/>
    </w:pPr>
    <w:rPr>
      <w:rFonts w:ascii="Tahoma" w:eastAsia="Tahoma" w:hAnsi="Tahoma" w:cs="Tahoma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7" w:right="3529"/>
      <w:jc w:val="center"/>
      <w:outlineLvl w:val="1"/>
    </w:pPr>
    <w:rPr>
      <w:rFonts w:ascii="Arial Black" w:eastAsia="Arial Black" w:hAnsi="Arial Black" w:cs="Arial Black"/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8"/>
      <w:ind w:left="4" w:right="3529"/>
      <w:jc w:val="center"/>
      <w:outlineLvl w:val="2"/>
    </w:pPr>
    <w:rPr>
      <w:rFonts w:ascii="Comic Sans MS" w:eastAsia="Comic Sans MS" w:hAnsi="Comic Sans MS" w:cs="Comic Sans MS"/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Ebrima" w:eastAsia="Ebrima" w:hAnsi="Ebrima" w:cs="Ebrima"/>
      <w:b/>
      <w:bCs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711</Words>
  <Characters>4059</Characters>
  <Application>Microsoft Office Word</Application>
  <DocSecurity>0</DocSecurity>
  <Lines>33</Lines>
  <Paragraphs>9</Paragraphs>
  <ScaleCrop>false</ScaleCrop>
  <Company/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Edwin Kiptoo</cp:lastModifiedBy>
  <cp:revision>3</cp:revision>
  <cp:lastPrinted>2026-05-25T15:58:00Z</cp:lastPrinted>
  <dcterms:created xsi:type="dcterms:W3CDTF">2026-06-01T07:50:00Z</dcterms:created>
  <dcterms:modified xsi:type="dcterms:W3CDTF">2026-06-04T08:24:00Z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2026-05-25T00:00:00Z</vt:filetime>
  </property>
  <property fmtid="{D5CDD505-2E9C-101B-9397-08002B2CF9AE}" pid="6" name="Producer">
    <vt:lpwstr>Microsoft® Word 2019</vt:lpwstr>
  </property>
  <property fmtid="{D5CDD505-2E9C-101B-9397-08002B2CF9AE}" pid="7" name="KSOTemplateDocerSaveRecord">
    <vt:lpwstr>eyJoZGlkIjoiOTcyOTAxY2NhYTVkNGIwN2RhZjgzZGZhM2Y2NTVjY2UiLCJ1c2VySWQiOiIzNzI4NTM3MTg2NTY1In0=</vt:lpwstr>
  </property>
  <property fmtid="{D5CDD505-2E9C-101B-9397-08002B2CF9AE}" pid="8" name="KSOProductBuildVer">
    <vt:lpwstr>1033-12.1.0.26372</vt:lpwstr>
  </property>
  <property fmtid="{D5CDD505-2E9C-101B-9397-08002B2CF9AE}" pid="9" name="ICV">
    <vt:lpwstr>A7AFE8E3A39A4A44A0EBA07EE2A4F904_13</vt:lpwstr>
  </property>
</Properties>
</file>